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7892" w14:textId="36C6944E" w:rsidR="00DA509A" w:rsidRPr="000335A0" w:rsidRDefault="000B4C54" w:rsidP="00CB6878">
      <w:pPr>
        <w:pageBreakBefore/>
        <w:tabs>
          <w:tab w:val="right" w:pos="9070"/>
        </w:tabs>
        <w:jc w:val="right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ab/>
        <w:t xml:space="preserve">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DA509A" w:rsidRPr="000335A0">
        <w:rPr>
          <w:rFonts w:ascii="Arial" w:hAnsi="Arial" w:cs="Arial"/>
          <w:sz w:val="20"/>
          <w:szCs w:val="20"/>
        </w:rPr>
        <w:t xml:space="preserve">Załącznik nr </w:t>
      </w:r>
      <w:r w:rsidR="00D627DB">
        <w:rPr>
          <w:rFonts w:ascii="Arial" w:hAnsi="Arial" w:cs="Arial"/>
          <w:sz w:val="20"/>
          <w:szCs w:val="20"/>
        </w:rPr>
        <w:t>9</w:t>
      </w:r>
      <w:r w:rsidR="0029492E" w:rsidRPr="000335A0">
        <w:rPr>
          <w:rFonts w:ascii="Arial" w:hAnsi="Arial" w:cs="Arial"/>
          <w:sz w:val="20"/>
          <w:szCs w:val="20"/>
        </w:rPr>
        <w:t xml:space="preserve"> do SWZ</w:t>
      </w:r>
      <w:r w:rsidR="00DA509A" w:rsidRPr="000335A0">
        <w:rPr>
          <w:rFonts w:ascii="Arial" w:hAnsi="Arial" w:cs="Arial"/>
          <w:sz w:val="20"/>
          <w:szCs w:val="20"/>
        </w:rPr>
        <w:t xml:space="preserve"> </w:t>
      </w:r>
      <w:r w:rsidR="0000234F" w:rsidRPr="000335A0">
        <w:rPr>
          <w:rFonts w:ascii="Arial" w:hAnsi="Arial" w:cs="Arial"/>
          <w:sz w:val="20"/>
          <w:szCs w:val="20"/>
        </w:rPr>
        <w:t xml:space="preserve"> </w:t>
      </w:r>
    </w:p>
    <w:p w14:paraId="7AA94264" w14:textId="77777777" w:rsidR="00DA509A" w:rsidRPr="000335A0" w:rsidRDefault="00DA509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ab/>
      </w:r>
    </w:p>
    <w:p w14:paraId="4A64EFDD" w14:textId="7E41DBF3" w:rsidR="009E1C8A" w:rsidRPr="000335A0" w:rsidRDefault="009E1C8A" w:rsidP="009E1C8A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0335A0">
        <w:rPr>
          <w:rFonts w:ascii="Arial" w:hAnsi="Arial" w:cs="Arial"/>
          <w:sz w:val="20"/>
          <w:szCs w:val="20"/>
        </w:rPr>
        <w:tab/>
        <w:t xml:space="preserve">     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8E4166" w:rsidRPr="000335A0">
        <w:rPr>
          <w:rFonts w:ascii="Arial" w:hAnsi="Arial" w:cs="Arial"/>
          <w:sz w:val="20"/>
          <w:szCs w:val="20"/>
        </w:rPr>
        <w:t xml:space="preserve">                                     </w:t>
      </w:r>
      <w:r w:rsidR="00CB6878" w:rsidRPr="000335A0">
        <w:rPr>
          <w:rFonts w:ascii="Arial" w:hAnsi="Arial" w:cs="Arial"/>
          <w:sz w:val="20"/>
          <w:szCs w:val="20"/>
        </w:rPr>
        <w:t xml:space="preserve">             </w:t>
      </w:r>
      <w:r w:rsidR="008E4166" w:rsidRPr="000335A0">
        <w:rPr>
          <w:rFonts w:ascii="Arial" w:hAnsi="Arial" w:cs="Arial"/>
          <w:sz w:val="20"/>
          <w:szCs w:val="20"/>
        </w:rPr>
        <w:t xml:space="preserve"> </w:t>
      </w:r>
      <w:r w:rsidRPr="000335A0">
        <w:rPr>
          <w:rFonts w:ascii="Arial" w:hAnsi="Arial" w:cs="Arial"/>
          <w:sz w:val="20"/>
          <w:szCs w:val="20"/>
        </w:rPr>
        <w:t>..................................., d</w:t>
      </w:r>
      <w:r w:rsidR="000C6D2A" w:rsidRPr="000335A0">
        <w:rPr>
          <w:rFonts w:ascii="Arial" w:hAnsi="Arial" w:cs="Arial"/>
          <w:sz w:val="20"/>
          <w:szCs w:val="20"/>
        </w:rPr>
        <w:t>nia ....................</w:t>
      </w:r>
      <w:r w:rsidR="00897D37" w:rsidRPr="000335A0">
        <w:rPr>
          <w:rFonts w:ascii="Arial" w:hAnsi="Arial" w:cs="Arial"/>
          <w:sz w:val="20"/>
          <w:szCs w:val="20"/>
        </w:rPr>
        <w:t>... 20</w:t>
      </w:r>
      <w:r w:rsidR="004E2748" w:rsidRPr="000335A0">
        <w:rPr>
          <w:rFonts w:ascii="Arial" w:hAnsi="Arial" w:cs="Arial"/>
          <w:sz w:val="20"/>
          <w:szCs w:val="20"/>
        </w:rPr>
        <w:t>2</w:t>
      </w:r>
      <w:r w:rsidR="0061554F" w:rsidRPr="000335A0">
        <w:rPr>
          <w:rFonts w:ascii="Arial" w:hAnsi="Arial" w:cs="Arial"/>
          <w:sz w:val="20"/>
          <w:szCs w:val="20"/>
        </w:rPr>
        <w:t>1</w:t>
      </w:r>
      <w:r w:rsidRPr="000335A0">
        <w:rPr>
          <w:rFonts w:ascii="Arial" w:hAnsi="Arial" w:cs="Arial"/>
          <w:sz w:val="20"/>
          <w:szCs w:val="20"/>
        </w:rPr>
        <w:t xml:space="preserve"> r.</w:t>
      </w:r>
    </w:p>
    <w:p w14:paraId="1D52BCBE" w14:textId="77777777" w:rsidR="009E1C8A" w:rsidRPr="000335A0" w:rsidRDefault="00CB6878" w:rsidP="009E1C8A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0335A0">
        <w:rPr>
          <w:rFonts w:ascii="Arial" w:eastAsia="Batang" w:hAnsi="Arial" w:cs="Arial"/>
          <w:i/>
          <w:sz w:val="20"/>
          <w:szCs w:val="20"/>
        </w:rPr>
        <w:t xml:space="preserve">            </w:t>
      </w:r>
      <w:r w:rsidR="009E1C8A" w:rsidRPr="000335A0">
        <w:rPr>
          <w:rFonts w:ascii="Arial" w:eastAsia="Batang" w:hAnsi="Arial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0335A0" w:rsidRDefault="00DA509A" w:rsidP="00DA509A">
      <w:pPr>
        <w:rPr>
          <w:rFonts w:ascii="Arial" w:hAnsi="Arial" w:cs="Arial"/>
          <w:sz w:val="20"/>
          <w:szCs w:val="20"/>
        </w:rPr>
      </w:pPr>
    </w:p>
    <w:p w14:paraId="73DD3DFD" w14:textId="77777777" w:rsidR="00EC6B7B" w:rsidRPr="000335A0" w:rsidRDefault="00EC6B7B" w:rsidP="00EC6B7B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9A00C4C" w14:textId="77777777" w:rsidR="00CB6878" w:rsidRPr="000335A0" w:rsidRDefault="00EC6B7B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Składany do zadania </w:t>
      </w:r>
    </w:p>
    <w:p w14:paraId="5C047CF9" w14:textId="77777777" w:rsidR="0026141D" w:rsidRPr="000335A0" w:rsidRDefault="0026141D" w:rsidP="00313B93">
      <w:pPr>
        <w:shd w:val="clear" w:color="auto" w:fill="BFBFBF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333B5398" w14:textId="3E40A2ED" w:rsidR="0078061D" w:rsidRPr="000335A0" w:rsidRDefault="0078061D" w:rsidP="0078061D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335A0">
        <w:rPr>
          <w:rFonts w:ascii="Arial" w:hAnsi="Arial" w:cs="Arial"/>
          <w:b/>
          <w:bCs/>
          <w:sz w:val="22"/>
          <w:szCs w:val="22"/>
        </w:rPr>
        <w:t>„</w:t>
      </w:r>
      <w:r w:rsidR="00D752BC" w:rsidRPr="001E7085">
        <w:rPr>
          <w:rFonts w:ascii="Arial" w:hAnsi="Arial" w:cs="Arial"/>
          <w:b/>
          <w:bCs/>
          <w:sz w:val="22"/>
          <w:szCs w:val="22"/>
        </w:rPr>
        <w:t>Przebudowa dróg na terenie Gminy Raków</w:t>
      </w:r>
      <w:r w:rsidRPr="000335A0">
        <w:rPr>
          <w:rFonts w:ascii="Arial" w:hAnsi="Arial" w:cs="Arial"/>
          <w:b/>
          <w:bCs/>
          <w:sz w:val="22"/>
          <w:szCs w:val="22"/>
        </w:rPr>
        <w:t>”</w:t>
      </w:r>
    </w:p>
    <w:p w14:paraId="0602C0B8" w14:textId="77777777" w:rsidR="00F047F5" w:rsidRPr="000335A0" w:rsidRDefault="00F047F5" w:rsidP="00313B93">
      <w:pPr>
        <w:shd w:val="clear" w:color="auto" w:fill="BFBFBF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805CC" w14:textId="77777777" w:rsidR="00CB6878" w:rsidRPr="000335A0" w:rsidRDefault="00CB6878" w:rsidP="00EC6B7B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0335A0" w:rsidRDefault="00DA509A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OŚWIADCZAM(Y), ŻE</w:t>
      </w:r>
    </w:p>
    <w:p w14:paraId="75AD2805" w14:textId="77777777" w:rsidR="00DA509A" w:rsidRPr="000335A0" w:rsidRDefault="00DA509A" w:rsidP="00DA509A">
      <w:pPr>
        <w:jc w:val="both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wykonałem(wykonaliśmy) następujące </w:t>
      </w:r>
      <w:r w:rsidR="00623033" w:rsidRPr="000335A0">
        <w:rPr>
          <w:rFonts w:ascii="Arial" w:hAnsi="Arial" w:cs="Arial"/>
          <w:sz w:val="20"/>
          <w:szCs w:val="20"/>
        </w:rPr>
        <w:t>ROBOTY BUDOWLANE</w:t>
      </w:r>
      <w:r w:rsidRPr="000335A0">
        <w:rPr>
          <w:rFonts w:ascii="Arial" w:hAnsi="Arial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0335A0" w14:paraId="12BF338A" w14:textId="77777777" w:rsidTr="00307BEF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0EE539EF" w14:textId="77777777" w:rsidR="00EC6B7B" w:rsidRPr="000335A0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0AEC51E1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270DE63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0335A0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1C710298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367D469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  <w:vAlign w:val="center"/>
          </w:tcPr>
          <w:p w14:paraId="7F0A636C" w14:textId="77777777" w:rsidR="00EC6B7B" w:rsidRPr="000335A0" w:rsidRDefault="00EC6B7B" w:rsidP="00844F25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D752BC" w:rsidRPr="000335A0" w14:paraId="6757C253" w14:textId="77777777" w:rsidTr="00D752BC">
        <w:trPr>
          <w:cantSplit/>
          <w:trHeight w:hRule="exact" w:val="858"/>
          <w:jc w:val="center"/>
        </w:trPr>
        <w:tc>
          <w:tcPr>
            <w:tcW w:w="1449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C29B6D3" w14:textId="21B92707" w:rsidR="00D752BC" w:rsidRPr="000335A0" w:rsidRDefault="00D752BC" w:rsidP="00844F25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Część 1</w:t>
            </w:r>
          </w:p>
        </w:tc>
      </w:tr>
      <w:tr w:rsidR="004E2748" w:rsidRPr="000335A0" w14:paraId="174CFC82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03D0C6F" w14:textId="3E71F398" w:rsidR="004E2748" w:rsidRPr="000335A0" w:rsidRDefault="00D752BC" w:rsidP="004E2748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112DEC1" w14:textId="77777777" w:rsidR="004E2748" w:rsidRPr="000335A0" w:rsidRDefault="004E2748" w:rsidP="004E274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6F0AF93B" w14:textId="77777777" w:rsidR="00145CAC" w:rsidRPr="000335A0" w:rsidRDefault="00145CAC" w:rsidP="00145CAC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13084F30" w14:textId="77777777" w:rsidR="00145CAC" w:rsidRPr="000335A0" w:rsidRDefault="00145CAC" w:rsidP="00145CAC">
            <w:pPr>
              <w:pStyle w:val="Bezodstpw"/>
              <w:spacing w:line="276" w:lineRule="auto"/>
              <w:ind w:firstLine="1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 ramach ww.  robót wykonano</w:t>
            </w:r>
            <w:r w:rsidRPr="000335A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0D29691" w14:textId="77777777" w:rsidR="00145CAC" w:rsidRPr="000335A0" w:rsidRDefault="00145CAC" w:rsidP="00145CAC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 xml:space="preserve">Roboty związane z budową lub przebudową lub rozbudową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lub remontem drogi/dróg </w:t>
            </w:r>
            <w:r w:rsidRPr="000335A0">
              <w:rPr>
                <w:rFonts w:ascii="Arial" w:hAnsi="Arial" w:cs="Arial"/>
                <w:b/>
                <w:sz w:val="20"/>
                <w:szCs w:val="20"/>
              </w:rPr>
              <w:t>o wartości ………………………………….</w:t>
            </w:r>
          </w:p>
          <w:p w14:paraId="48CF516C" w14:textId="77777777" w:rsidR="004E2748" w:rsidRPr="000335A0" w:rsidRDefault="004E2748" w:rsidP="004E274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4737D44" w14:textId="77777777" w:rsidR="004E2748" w:rsidRPr="000335A0" w:rsidRDefault="004E2748" w:rsidP="004E274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D997C28" w14:textId="77777777" w:rsidR="004E2748" w:rsidRPr="000335A0" w:rsidRDefault="004E2748" w:rsidP="004E274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3CFE4C" w14:textId="77777777" w:rsidR="004E2748" w:rsidRPr="000335A0" w:rsidRDefault="004E2748" w:rsidP="004E274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F47584" w14:textId="77777777" w:rsidR="004E2748" w:rsidRPr="000335A0" w:rsidRDefault="004E2748" w:rsidP="004E2748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0335A0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  <w:tr w:rsidR="00D752BC" w:rsidRPr="000335A0" w14:paraId="031A1594" w14:textId="77777777" w:rsidTr="006011F8">
        <w:trPr>
          <w:cantSplit/>
          <w:trHeight w:hRule="exact" w:val="858"/>
          <w:jc w:val="center"/>
        </w:trPr>
        <w:tc>
          <w:tcPr>
            <w:tcW w:w="1449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5038535" w14:textId="6538E75E" w:rsidR="00D752BC" w:rsidRPr="000335A0" w:rsidRDefault="00D752BC" w:rsidP="006011F8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Część 2</w:t>
            </w:r>
          </w:p>
        </w:tc>
      </w:tr>
      <w:tr w:rsidR="00D752BC" w:rsidRPr="000335A0" w14:paraId="7D38985C" w14:textId="77777777" w:rsidTr="006011F8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ABA81A5" w14:textId="77777777" w:rsidR="00D752BC" w:rsidRPr="000335A0" w:rsidRDefault="00D752BC" w:rsidP="006011F8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00C573D" w14:textId="77777777" w:rsidR="00D752BC" w:rsidRPr="000335A0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747B5D6E" w14:textId="77777777" w:rsidR="00D752BC" w:rsidRPr="000335A0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3BBC2D7D" w14:textId="77777777" w:rsidR="00D752BC" w:rsidRPr="000335A0" w:rsidRDefault="00D752BC" w:rsidP="006011F8">
            <w:pPr>
              <w:pStyle w:val="Bezodstpw"/>
              <w:spacing w:line="276" w:lineRule="auto"/>
              <w:ind w:firstLine="1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 ramach ww.  robót wykonano</w:t>
            </w:r>
            <w:r w:rsidRPr="000335A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D29E482" w14:textId="77777777" w:rsidR="00D752BC" w:rsidRPr="000335A0" w:rsidRDefault="00D752BC" w:rsidP="006011F8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 xml:space="preserve">Roboty związane z budową lub przebudową lub rozbudową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lub remontem drogi/dróg </w:t>
            </w:r>
            <w:r w:rsidRPr="000335A0">
              <w:rPr>
                <w:rFonts w:ascii="Arial" w:hAnsi="Arial" w:cs="Arial"/>
                <w:b/>
                <w:sz w:val="20"/>
                <w:szCs w:val="20"/>
              </w:rPr>
              <w:t>o wartości ………………………………….</w:t>
            </w:r>
          </w:p>
          <w:p w14:paraId="0B302FBD" w14:textId="77777777" w:rsidR="00D752BC" w:rsidRPr="000335A0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2A41756" w14:textId="77777777" w:rsidR="00D752BC" w:rsidRPr="000335A0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C20287D" w14:textId="77777777" w:rsidR="00D752BC" w:rsidRPr="000335A0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8BE32FA" w14:textId="77777777" w:rsidR="00D752BC" w:rsidRPr="000335A0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B68C7E" w14:textId="77777777" w:rsidR="00D752BC" w:rsidRPr="000335A0" w:rsidRDefault="00D752BC" w:rsidP="006011F8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0335A0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  <w:tr w:rsidR="00D752BC" w:rsidRPr="000335A0" w14:paraId="6D15A30C" w14:textId="77777777" w:rsidTr="006011F8">
        <w:trPr>
          <w:cantSplit/>
          <w:trHeight w:hRule="exact" w:val="858"/>
          <w:jc w:val="center"/>
        </w:trPr>
        <w:tc>
          <w:tcPr>
            <w:tcW w:w="1449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39F269" w14:textId="4BD8891D" w:rsidR="00D752BC" w:rsidRPr="000335A0" w:rsidRDefault="00D752BC" w:rsidP="006011F8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Część 3</w:t>
            </w:r>
          </w:p>
        </w:tc>
      </w:tr>
      <w:tr w:rsidR="00D752BC" w:rsidRPr="000335A0" w14:paraId="0E976864" w14:textId="77777777" w:rsidTr="006011F8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1CFBC4" w14:textId="77777777" w:rsidR="00D752BC" w:rsidRPr="000335A0" w:rsidRDefault="00D752BC" w:rsidP="006011F8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F38A82" w14:textId="77777777" w:rsidR="00D752BC" w:rsidRPr="000335A0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06158442" w14:textId="77777777" w:rsidR="00D752BC" w:rsidRPr="000335A0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027F8217" w14:textId="77777777" w:rsidR="00D752BC" w:rsidRPr="000335A0" w:rsidRDefault="00D752BC" w:rsidP="006011F8">
            <w:pPr>
              <w:pStyle w:val="Bezodstpw"/>
              <w:spacing w:line="276" w:lineRule="auto"/>
              <w:ind w:firstLine="1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 ramach ww.  robót wykonano</w:t>
            </w:r>
            <w:r w:rsidRPr="000335A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0AE62FA" w14:textId="77777777" w:rsidR="00D752BC" w:rsidRPr="000335A0" w:rsidRDefault="00D752BC" w:rsidP="006011F8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 xml:space="preserve">Roboty związane z budową lub przebudową lub rozbudową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lub remontem drogi/dróg </w:t>
            </w:r>
            <w:r w:rsidRPr="000335A0">
              <w:rPr>
                <w:rFonts w:ascii="Arial" w:hAnsi="Arial" w:cs="Arial"/>
                <w:b/>
                <w:sz w:val="20"/>
                <w:szCs w:val="20"/>
              </w:rPr>
              <w:t>o wartości ………………………………….</w:t>
            </w:r>
          </w:p>
          <w:p w14:paraId="6D17FA9E" w14:textId="77777777" w:rsidR="00D752BC" w:rsidRPr="000335A0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BF68299" w14:textId="77777777" w:rsidR="00D752BC" w:rsidRPr="000335A0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AFD0385" w14:textId="77777777" w:rsidR="00D752BC" w:rsidRPr="000335A0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7CDA48" w14:textId="77777777" w:rsidR="00D752BC" w:rsidRPr="000335A0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CEFB9C" w14:textId="77777777" w:rsidR="00D752BC" w:rsidRPr="000335A0" w:rsidRDefault="00D752BC" w:rsidP="006011F8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0335A0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0335A0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</w:p>
    <w:p w14:paraId="61FC5F21" w14:textId="77777777" w:rsidR="00DA509A" w:rsidRPr="000335A0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*  niepotrzebne skreślić </w:t>
      </w:r>
      <w:r w:rsidR="00DB210B" w:rsidRPr="000335A0">
        <w:rPr>
          <w:rFonts w:ascii="Arial" w:hAnsi="Arial" w:cs="Arial"/>
          <w:sz w:val="20"/>
          <w:szCs w:val="20"/>
        </w:rPr>
        <w:t xml:space="preserve">                         </w:t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</w:p>
    <w:sectPr w:rsidR="00DA509A" w:rsidRPr="000335A0" w:rsidSect="00C026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29275" w14:textId="77777777" w:rsidR="00B110AA" w:rsidRDefault="00B110AA">
      <w:r>
        <w:separator/>
      </w:r>
    </w:p>
  </w:endnote>
  <w:endnote w:type="continuationSeparator" w:id="0">
    <w:p w14:paraId="081DAA90" w14:textId="77777777" w:rsidR="00B110AA" w:rsidRDefault="00B1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5821" w14:textId="77777777" w:rsidR="00145CAC" w:rsidRPr="00957F81" w:rsidRDefault="00145CAC" w:rsidP="00145CAC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0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0"/>
  <w:p w14:paraId="5DE7608C" w14:textId="77777777" w:rsidR="00B44CA4" w:rsidRPr="00145CAC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6F878" w14:textId="77777777" w:rsidR="00B110AA" w:rsidRDefault="00B110AA">
      <w:r>
        <w:separator/>
      </w:r>
    </w:p>
  </w:footnote>
  <w:footnote w:type="continuationSeparator" w:id="0">
    <w:p w14:paraId="6FC60994" w14:textId="77777777" w:rsidR="00B110AA" w:rsidRDefault="00B11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83DAB" w14:textId="77777777" w:rsidR="00495613" w:rsidRDefault="004956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D67538D" w14:textId="77777777" w:rsidR="000C6D2A" w:rsidRPr="003250C8" w:rsidRDefault="000C6D2A" w:rsidP="003250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4179" w14:textId="6F391210" w:rsidR="004A213C" w:rsidRDefault="004A213C" w:rsidP="004A213C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>
      <w:rPr>
        <w:rFonts w:ascii="Arial" w:eastAsia="Times-Roman" w:hAnsi="Arial" w:cs="Arial"/>
        <w:bCs/>
        <w:iCs/>
        <w:sz w:val="20"/>
        <w:szCs w:val="20"/>
      </w:rPr>
      <w:t>: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495613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63AE5AEA" w14:textId="77777777" w:rsidR="00C02626" w:rsidRPr="00D0269F" w:rsidRDefault="00C02626" w:rsidP="00D026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10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CAC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2E11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613"/>
    <w:rsid w:val="0049585E"/>
    <w:rsid w:val="004A1963"/>
    <w:rsid w:val="004A213C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06B7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4E07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079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5677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2831"/>
    <w:rsid w:val="00813771"/>
    <w:rsid w:val="008168BB"/>
    <w:rsid w:val="00817606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05A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402C"/>
    <w:rsid w:val="00B04961"/>
    <w:rsid w:val="00B04E14"/>
    <w:rsid w:val="00B110AA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2BC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C3E5B6"/>
  <w15:chartTrackingRefBased/>
  <w15:docId w15:val="{0C418D8E-A287-49C7-B45F-ABC46978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8177C-1C31-4E6D-8A3A-029FB01CB866}"/>
</file>

<file path=customXml/itemProps2.xml><?xml version="1.0" encoding="utf-8"?>
<ds:datastoreItem xmlns:ds="http://schemas.openxmlformats.org/officeDocument/2006/customXml" ds:itemID="{7E9C1578-056B-4C04-8C77-7FA299B0AFC9}"/>
</file>

<file path=customXml/itemProps3.xml><?xml version="1.0" encoding="utf-8"?>
<ds:datastoreItem xmlns:ds="http://schemas.openxmlformats.org/officeDocument/2006/customXml" ds:itemID="{862CEF55-1139-48B9-BEE1-6B82C3B14D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152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Mariusz Marciniak</cp:lastModifiedBy>
  <cp:revision>15</cp:revision>
  <cp:lastPrinted>2020-12-21T07:19:00Z</cp:lastPrinted>
  <dcterms:created xsi:type="dcterms:W3CDTF">2020-12-21T07:19:00Z</dcterms:created>
  <dcterms:modified xsi:type="dcterms:W3CDTF">2021-06-24T09:25:00Z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