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E87A6" w14:textId="3FE88873" w:rsidR="00DA509A" w:rsidRPr="003E08F8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3E08F8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3E08F8">
        <w:rPr>
          <w:rFonts w:ascii="Arial" w:hAnsi="Arial" w:cs="Arial"/>
          <w:sz w:val="20"/>
          <w:szCs w:val="20"/>
        </w:rPr>
        <w:t xml:space="preserve">Załącznik nr </w:t>
      </w:r>
      <w:r w:rsidR="00EA0AC9">
        <w:rPr>
          <w:rFonts w:ascii="Arial" w:hAnsi="Arial" w:cs="Arial"/>
          <w:sz w:val="20"/>
          <w:szCs w:val="20"/>
        </w:rPr>
        <w:t>7</w:t>
      </w:r>
      <w:r w:rsidR="003E08F8" w:rsidRPr="003E08F8">
        <w:rPr>
          <w:rFonts w:ascii="Arial" w:hAnsi="Arial" w:cs="Arial"/>
          <w:sz w:val="20"/>
          <w:szCs w:val="20"/>
        </w:rPr>
        <w:t xml:space="preserve"> do SWZ</w:t>
      </w:r>
    </w:p>
    <w:p w14:paraId="4D569304" w14:textId="77777777" w:rsidR="00DA509A" w:rsidRPr="003E08F8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0D52E4A3" w14:textId="59FFBAD2" w:rsidR="00D22BE4" w:rsidRPr="003E08F8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E08F8">
        <w:rPr>
          <w:rFonts w:ascii="Arial" w:hAnsi="Arial" w:cs="Arial"/>
          <w:sz w:val="20"/>
          <w:szCs w:val="20"/>
        </w:rPr>
        <w:t>...................</w:t>
      </w:r>
      <w:r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D22BE4" w:rsidRPr="003E08F8">
        <w:rPr>
          <w:rFonts w:ascii="Arial" w:hAnsi="Arial" w:cs="Arial"/>
          <w:sz w:val="20"/>
          <w:szCs w:val="20"/>
        </w:rPr>
        <w:t xml:space="preserve">    ...................................., dnia ....................... 20</w:t>
      </w:r>
      <w:r w:rsidR="000A40F9" w:rsidRPr="003E08F8">
        <w:rPr>
          <w:rFonts w:ascii="Arial" w:hAnsi="Arial" w:cs="Arial"/>
          <w:sz w:val="20"/>
          <w:szCs w:val="20"/>
        </w:rPr>
        <w:t>21</w:t>
      </w:r>
      <w:r w:rsidR="00D22BE4" w:rsidRPr="003E08F8">
        <w:rPr>
          <w:rFonts w:ascii="Arial" w:hAnsi="Arial" w:cs="Arial"/>
          <w:sz w:val="20"/>
          <w:szCs w:val="20"/>
        </w:rPr>
        <w:t xml:space="preserve"> r.</w:t>
      </w:r>
    </w:p>
    <w:p w14:paraId="4019EF12" w14:textId="77777777" w:rsidR="00DA509A" w:rsidRPr="003E08F8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="00910410" w:rsidRPr="003E08F8">
        <w:rPr>
          <w:rFonts w:ascii="Arial" w:eastAsia="Batang" w:hAnsi="Arial" w:cs="Arial"/>
          <w:i/>
          <w:sz w:val="20"/>
          <w:szCs w:val="20"/>
        </w:rPr>
        <w:t>(N</w:t>
      </w:r>
      <w:r w:rsidR="00D22BE4" w:rsidRPr="003E08F8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3DF565AC" w14:textId="77777777" w:rsidR="00DA509A" w:rsidRPr="003E08F8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0A4A530D" w14:textId="77777777" w:rsidR="0032655D" w:rsidRPr="003E08F8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3E08F8">
        <w:rPr>
          <w:b/>
          <w:color w:val="auto"/>
          <w:sz w:val="20"/>
          <w:szCs w:val="20"/>
        </w:rPr>
        <w:tab/>
      </w:r>
      <w:r w:rsidRPr="003E08F8">
        <w:rPr>
          <w:b/>
          <w:color w:val="auto"/>
          <w:sz w:val="20"/>
          <w:szCs w:val="20"/>
        </w:rPr>
        <w:tab/>
      </w:r>
      <w:r w:rsidR="0032655D" w:rsidRPr="003E08F8">
        <w:rPr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3E08F8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E08F8">
        <w:rPr>
          <w:rFonts w:ascii="Arial" w:hAnsi="Arial" w:cs="Arial"/>
          <w:sz w:val="20"/>
          <w:szCs w:val="20"/>
        </w:rPr>
        <w:t>Składany do zadania</w:t>
      </w:r>
      <w:r w:rsidRPr="003E08F8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3E08F8" w:rsidRDefault="007B2867" w:rsidP="00E92937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506DDEE2" w14:textId="587FDE6E" w:rsidR="00BD6239" w:rsidRPr="003E08F8" w:rsidRDefault="00BD6239" w:rsidP="00E92937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>„</w:t>
      </w:r>
      <w:r w:rsidR="00E92937" w:rsidRPr="00E92937">
        <w:rPr>
          <w:rFonts w:ascii="Arial" w:hAnsi="Arial" w:cs="Arial"/>
          <w:b/>
          <w:bCs/>
          <w:sz w:val="22"/>
          <w:szCs w:val="22"/>
        </w:rPr>
        <w:t xml:space="preserve">Przebudowa drogi dojazdowej do gruntów rolnych </w:t>
      </w:r>
      <w:proofErr w:type="spellStart"/>
      <w:r w:rsidR="00E92937" w:rsidRPr="00E92937">
        <w:rPr>
          <w:rFonts w:ascii="Arial" w:hAnsi="Arial" w:cs="Arial"/>
          <w:b/>
          <w:bCs/>
          <w:sz w:val="22"/>
          <w:szCs w:val="22"/>
        </w:rPr>
        <w:t>dz</w:t>
      </w:r>
      <w:proofErr w:type="spellEnd"/>
      <w:r w:rsidR="00E92937" w:rsidRPr="00E92937">
        <w:rPr>
          <w:rFonts w:ascii="Arial" w:hAnsi="Arial" w:cs="Arial"/>
          <w:b/>
          <w:bCs/>
          <w:sz w:val="22"/>
          <w:szCs w:val="22"/>
        </w:rPr>
        <w:t xml:space="preserve"> nr 170 Zalesie</w:t>
      </w:r>
      <w:r w:rsidRPr="003E08F8">
        <w:rPr>
          <w:rFonts w:ascii="Arial" w:hAnsi="Arial" w:cs="Arial"/>
          <w:b/>
          <w:bCs/>
          <w:sz w:val="20"/>
          <w:szCs w:val="20"/>
        </w:rPr>
        <w:t>”</w:t>
      </w:r>
    </w:p>
    <w:p w14:paraId="220C7206" w14:textId="77777777" w:rsidR="006F0E01" w:rsidRPr="003E08F8" w:rsidRDefault="006F0E01" w:rsidP="00E92937">
      <w:pPr>
        <w:shd w:val="clear" w:color="auto" w:fill="DEEAF6" w:themeFill="accent5" w:themeFillTint="33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7F1590" w14:textId="77777777" w:rsidR="00CA23A0" w:rsidRPr="003E08F8" w:rsidRDefault="00CA23A0" w:rsidP="0032655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E08F8" w14:paraId="57245AC3" w14:textId="77777777" w:rsidTr="00E92937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06B16CB" w14:textId="77777777" w:rsidR="00532237" w:rsidRPr="003E08F8" w:rsidRDefault="00532237" w:rsidP="00F8412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7564FA6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53A6E58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DA7F40B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F4A2E2D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201EC2D0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1E7085" w:rsidRPr="003E08F8" w14:paraId="6A9C25D1" w14:textId="77777777" w:rsidTr="001E7085">
        <w:trPr>
          <w:trHeight w:val="942"/>
        </w:trPr>
        <w:tc>
          <w:tcPr>
            <w:tcW w:w="1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4879" w14:textId="14D28F13" w:rsidR="001E7085" w:rsidRPr="003E08F8" w:rsidRDefault="001E7085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Część …………</w:t>
            </w:r>
          </w:p>
        </w:tc>
      </w:tr>
      <w:tr w:rsidR="00532237" w:rsidRPr="003E08F8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3E08F8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54221F34" w:rsidR="00532237" w:rsidRPr="003E08F8" w:rsidRDefault="00532237" w:rsidP="002752EB">
            <w:pPr>
              <w:pStyle w:val="Default"/>
              <w:ind w:left="142" w:right="141"/>
              <w:jc w:val="both"/>
              <w:rPr>
                <w:bCs/>
                <w:sz w:val="20"/>
                <w:szCs w:val="20"/>
              </w:rPr>
            </w:pPr>
            <w:r w:rsidRPr="003E08F8">
              <w:rPr>
                <w:sz w:val="20"/>
                <w:szCs w:val="20"/>
              </w:rPr>
              <w:t xml:space="preserve">Uprawnienia budowlane do kierowania </w:t>
            </w:r>
            <w:r w:rsidR="00EC49D8" w:rsidRPr="003E08F8">
              <w:rPr>
                <w:sz w:val="20"/>
                <w:szCs w:val="20"/>
              </w:rPr>
              <w:t xml:space="preserve">budowami w specjalności </w:t>
            </w:r>
            <w:r w:rsidR="00722E12">
              <w:rPr>
                <w:sz w:val="20"/>
                <w:szCs w:val="20"/>
              </w:rPr>
              <w:t>drogowej</w:t>
            </w:r>
            <w:r w:rsidR="00E86DEB" w:rsidRPr="003E08F8">
              <w:rPr>
                <w:sz w:val="20"/>
                <w:szCs w:val="20"/>
              </w:rPr>
              <w:t>, posiadający</w:t>
            </w:r>
            <w:r w:rsidRPr="003E08F8">
              <w:rPr>
                <w:sz w:val="20"/>
                <w:szCs w:val="20"/>
              </w:rPr>
              <w:t xml:space="preserve"> doświadczenie w pełnieniu funkcji kierownika budowy</w:t>
            </w:r>
            <w:r w:rsidR="00BA130E" w:rsidRPr="003E08F8">
              <w:rPr>
                <w:sz w:val="20"/>
                <w:szCs w:val="20"/>
              </w:rPr>
              <w:t xml:space="preserve"> lub kierownika robót na…………….. (od rozpoczęcia do zakończenia) inwestycji związanej </w:t>
            </w:r>
            <w:r w:rsidRPr="003E08F8">
              <w:rPr>
                <w:sz w:val="20"/>
                <w:szCs w:val="20"/>
              </w:rPr>
              <w:t xml:space="preserve"> z budową, przebudową lub rozbudową </w:t>
            </w:r>
            <w:r w:rsidR="00722E12">
              <w:rPr>
                <w:sz w:val="20"/>
                <w:szCs w:val="20"/>
              </w:rPr>
              <w:t>lub remontem drogi/dróg</w:t>
            </w:r>
            <w:r w:rsidR="00F6566D" w:rsidRPr="003E08F8">
              <w:rPr>
                <w:sz w:val="20"/>
                <w:szCs w:val="20"/>
              </w:rPr>
              <w:t>.</w:t>
            </w:r>
          </w:p>
          <w:p w14:paraId="4B61BE1C" w14:textId="77777777" w:rsidR="00362231" w:rsidRPr="003E08F8" w:rsidRDefault="00532237" w:rsidP="00362231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E08F8">
              <w:rPr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3419D0" w:rsidRDefault="003E08F8" w:rsidP="003E08F8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4DFCC3DF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4F3175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56A8BBF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73800A6E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21D1B52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1ADC7EC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02DB65E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5E0249C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2E9442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9E8ED19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38166B0A" w14:textId="08D05460" w:rsidR="0014290E" w:rsidRPr="00E92937" w:rsidRDefault="003E08F8" w:rsidP="00E92937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lastRenderedPageBreak/>
              <w:t>Zamawiający: ….…………………………………………………………………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3E08F8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24142F86" w14:textId="6A8D4BEB" w:rsidR="0032655D" w:rsidRPr="003E08F8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lastRenderedPageBreak/>
        <w:t xml:space="preserve">Uwaga! </w:t>
      </w:r>
      <w:r w:rsidRPr="003E08F8">
        <w:rPr>
          <w:rFonts w:ascii="Arial" w:hAnsi="Arial" w:cs="Arial"/>
          <w:sz w:val="20"/>
          <w:szCs w:val="20"/>
        </w:rPr>
        <w:t xml:space="preserve">oświadczam(my), </w:t>
      </w:r>
      <w:r w:rsidRPr="003E08F8">
        <w:rPr>
          <w:rFonts w:ascii="Arial" w:hAnsi="Arial" w:cs="Arial"/>
          <w:b/>
          <w:bCs/>
          <w:sz w:val="20"/>
          <w:szCs w:val="20"/>
        </w:rPr>
        <w:t>że osoba wskazana</w:t>
      </w:r>
      <w:r w:rsidRPr="003E08F8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E08F8">
        <w:rPr>
          <w:rFonts w:ascii="Arial" w:hAnsi="Arial" w:cs="Arial"/>
          <w:sz w:val="20"/>
          <w:szCs w:val="20"/>
        </w:rPr>
        <w:t xml:space="preserve">awnienia wymagane w postawionym </w:t>
      </w:r>
      <w:r w:rsidRPr="003E08F8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E08F8">
        <w:rPr>
          <w:rFonts w:ascii="Arial" w:hAnsi="Arial" w:cs="Arial"/>
          <w:sz w:val="20"/>
          <w:szCs w:val="20"/>
        </w:rPr>
        <w:t>.</w:t>
      </w:r>
      <w:r w:rsidRPr="003E08F8">
        <w:rPr>
          <w:rFonts w:ascii="Arial" w:hAnsi="Arial" w:cs="Arial"/>
          <w:sz w:val="20"/>
          <w:szCs w:val="20"/>
        </w:rPr>
        <w:t xml:space="preserve"> </w:t>
      </w:r>
    </w:p>
    <w:p w14:paraId="356FE75F" w14:textId="77777777" w:rsidR="00461FBB" w:rsidRPr="003E08F8" w:rsidRDefault="0032655D" w:rsidP="0032655D">
      <w:pPr>
        <w:pStyle w:val="Default"/>
        <w:rPr>
          <w:color w:val="auto"/>
          <w:sz w:val="20"/>
          <w:szCs w:val="20"/>
        </w:rPr>
      </w:pPr>
      <w:r w:rsidRPr="003E08F8">
        <w:rPr>
          <w:sz w:val="16"/>
          <w:szCs w:val="16"/>
        </w:rPr>
        <w:t xml:space="preserve">* niepotrzebne skreślić ( jeżeli wykonawca pozostaje w stosunku umowy </w:t>
      </w:r>
      <w:proofErr w:type="spellStart"/>
      <w:r w:rsidRPr="003E08F8">
        <w:rPr>
          <w:sz w:val="16"/>
          <w:szCs w:val="16"/>
        </w:rPr>
        <w:t>cywilno</w:t>
      </w:r>
      <w:proofErr w:type="spellEnd"/>
      <w:r w:rsidRPr="003E08F8">
        <w:rPr>
          <w:sz w:val="16"/>
          <w:szCs w:val="16"/>
        </w:rPr>
        <w:t xml:space="preserve"> prawnej pozostawiamy własne)</w:t>
      </w:r>
    </w:p>
    <w:sectPr w:rsidR="00461FBB" w:rsidRPr="003E08F8" w:rsidSect="00127B5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8E90A" w14:textId="77777777" w:rsidR="009C5A62" w:rsidRDefault="009C5A62">
      <w:r>
        <w:separator/>
      </w:r>
    </w:p>
  </w:endnote>
  <w:endnote w:type="continuationSeparator" w:id="0">
    <w:p w14:paraId="1511610F" w14:textId="77777777" w:rsidR="009C5A62" w:rsidRDefault="009C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703F2" w14:textId="77777777" w:rsidR="00722E12" w:rsidRPr="00957F81" w:rsidRDefault="00722E12" w:rsidP="00722E12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0"/>
  <w:p w14:paraId="177E523B" w14:textId="77777777" w:rsidR="003F0785" w:rsidRPr="00722E12" w:rsidRDefault="003F0785" w:rsidP="00722E12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C833F" w14:textId="77777777" w:rsidR="00510364" w:rsidRDefault="0051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9FF9F" w14:textId="77777777" w:rsidR="009C5A62" w:rsidRDefault="009C5A62">
      <w:r>
        <w:separator/>
      </w:r>
    </w:p>
  </w:footnote>
  <w:footnote w:type="continuationSeparator" w:id="0">
    <w:p w14:paraId="1A83EC32" w14:textId="77777777" w:rsidR="009C5A62" w:rsidRDefault="009C5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765CF" w14:textId="77777777" w:rsidR="00510364" w:rsidRDefault="00510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43118413" w14:textId="46176D48" w:rsidR="00510364" w:rsidRDefault="00510364" w:rsidP="00510364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9751E5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1" w:name="_Hlk34856524"/>
    <w:bookmarkStart w:id="2" w:name="_Hlk34856525"/>
  </w:p>
  <w:bookmarkEnd w:id="1"/>
  <w:bookmarkEnd w:id="2"/>
  <w:p w14:paraId="6DDC459A" w14:textId="2254EAD8" w:rsidR="00A44DD7" w:rsidRPr="001E1E51" w:rsidRDefault="00A44DD7" w:rsidP="00A44DD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712B71" w:rsidRPr="00712B71">
      <w:rPr>
        <w:rFonts w:ascii="Arial" w:eastAsia="Times-Roman" w:hAnsi="Arial" w:cs="Arial"/>
        <w:bCs/>
        <w:iCs/>
        <w:sz w:val="20"/>
        <w:szCs w:val="20"/>
        <w:lang w:val="pl-PL"/>
      </w:rPr>
      <w:t>IPM.D.271.7.2021</w:t>
    </w:r>
    <w:bookmarkStart w:id="3" w:name="_GoBack"/>
    <w:bookmarkEnd w:id="3"/>
  </w:p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E7085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AB7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0364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4877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2B71"/>
    <w:rsid w:val="007165C0"/>
    <w:rsid w:val="00720FCE"/>
    <w:rsid w:val="00722E12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751E5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5A62"/>
    <w:rsid w:val="009C6657"/>
    <w:rsid w:val="009C7250"/>
    <w:rsid w:val="009C7EB8"/>
    <w:rsid w:val="009D0427"/>
    <w:rsid w:val="009D0A67"/>
    <w:rsid w:val="009D4D28"/>
    <w:rsid w:val="009D5F18"/>
    <w:rsid w:val="009D6C0A"/>
    <w:rsid w:val="009E0151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4DD7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30E8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3618"/>
    <w:rsid w:val="00C5533B"/>
    <w:rsid w:val="00C57F0E"/>
    <w:rsid w:val="00C63010"/>
    <w:rsid w:val="00C6357F"/>
    <w:rsid w:val="00C64003"/>
    <w:rsid w:val="00C640EF"/>
    <w:rsid w:val="00C652B5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07EA0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2937"/>
    <w:rsid w:val="00E97562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076E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E7F21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426D5-F116-4224-8D2C-4DA9375FA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8BE00-8E71-4A4B-B383-1AF6B9BB2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7420A2-9B80-4055-ACD6-5EBAC9947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B029A9-132C-4864-A3F5-B137AF13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user</cp:lastModifiedBy>
  <cp:revision>4</cp:revision>
  <cp:lastPrinted>2020-12-21T07:11:00Z</cp:lastPrinted>
  <dcterms:created xsi:type="dcterms:W3CDTF">2020-12-21T07:11:00Z</dcterms:created>
  <dcterms:modified xsi:type="dcterms:W3CDTF">2021-10-13T10:57:00Z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