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4E4E">
        <w:rPr>
          <w:rFonts w:ascii="Arial" w:hAnsi="Arial" w:cs="Arial"/>
          <w:sz w:val="20"/>
          <w:szCs w:val="20"/>
        </w:rPr>
        <w:t xml:space="preserve">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</w:t>
      </w:r>
      <w:proofErr w:type="gramEnd"/>
      <w:r w:rsidR="00D62E51" w:rsidRPr="00F94E4E">
        <w:rPr>
          <w:rFonts w:ascii="Arial" w:hAnsi="Arial" w:cs="Arial"/>
          <w:sz w:val="20"/>
          <w:szCs w:val="20"/>
        </w:rPr>
        <w:t xml:space="preserve">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proofErr w:type="gramStart"/>
      <w:r w:rsidRPr="00F94E4E">
        <w:rPr>
          <w:rFonts w:ascii="Arial" w:hAnsi="Arial" w:cs="Arial"/>
          <w:sz w:val="20"/>
          <w:szCs w:val="20"/>
        </w:rPr>
        <w:t xml:space="preserve">………………  </w:t>
      </w:r>
      <w:proofErr w:type="spellStart"/>
      <w:r w:rsidRPr="00F94E4E">
        <w:rPr>
          <w:rFonts w:ascii="Arial" w:hAnsi="Arial" w:cs="Arial"/>
          <w:sz w:val="20"/>
          <w:szCs w:val="20"/>
        </w:rPr>
        <w:t>dn</w:t>
      </w:r>
      <w:proofErr w:type="spellEnd"/>
      <w:proofErr w:type="gramEnd"/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</w:t>
      </w:r>
      <w:proofErr w:type="gramStart"/>
      <w:r w:rsidR="00DA509A" w:rsidRPr="00F94E4E">
        <w:rPr>
          <w:rFonts w:ascii="Arial" w:hAnsi="Arial" w:cs="Arial"/>
          <w:iCs/>
          <w:color w:val="auto"/>
          <w:sz w:val="24"/>
          <w:szCs w:val="24"/>
        </w:rPr>
        <w:t>A  C</w:t>
      </w:r>
      <w:proofErr w:type="gramEnd"/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3800D40F" w14:textId="6E7E23DB" w:rsidR="00811081" w:rsidRPr="005B759E" w:rsidRDefault="00590A2F" w:rsidP="005B759E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bookmarkStart w:id="0" w:name="_Hlk84667256"/>
      <w:r w:rsidR="005B759E" w:rsidRPr="005B759E">
        <w:rPr>
          <w:rFonts w:ascii="Arial" w:hAnsi="Arial" w:cs="Arial"/>
          <w:b/>
          <w:bCs/>
          <w:sz w:val="22"/>
          <w:szCs w:val="22"/>
        </w:rPr>
        <w:t>Budowa sieci wodociągowej w miejscowości Rakówka i części miejscowości Pułaczów</w:t>
      </w:r>
      <w:bookmarkEnd w:id="0"/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12D41D4B" w14:textId="62D2176B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F94E4E">
        <w:rPr>
          <w:rFonts w:ascii="Arial" w:hAnsi="Arial" w:cs="Arial"/>
          <w:sz w:val="20"/>
          <w:szCs w:val="20"/>
        </w:rPr>
        <w:t>zgodnie</w:t>
      </w:r>
      <w:proofErr w:type="gramEnd"/>
      <w:r w:rsidRPr="00F94E4E">
        <w:rPr>
          <w:rFonts w:ascii="Arial" w:hAnsi="Arial" w:cs="Arial"/>
          <w:sz w:val="20"/>
          <w:szCs w:val="20"/>
        </w:rPr>
        <w:t xml:space="preserve"> z wymaganiami określonymi w specyfikacji warunków zamówienia dla tego przetargu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77777777" w:rsidR="00F63B18" w:rsidRPr="00F94E4E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</w:t>
            </w:r>
            <w:proofErr w:type="gramStart"/>
            <w:r w:rsidRPr="00F94E4E">
              <w:rPr>
                <w:rFonts w:ascii="Arial" w:hAnsi="Arial" w:cs="Arial"/>
                <w:b/>
                <w:sz w:val="20"/>
                <w:szCs w:val="20"/>
              </w:rPr>
              <w:t>złotych</w:t>
            </w:r>
            <w:proofErr w:type="gramEnd"/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proofErr w:type="gramStart"/>
            <w:r w:rsidRPr="00F94E4E">
              <w:rPr>
                <w:rFonts w:ascii="Arial" w:hAnsi="Arial" w:cs="Arial"/>
                <w:sz w:val="20"/>
                <w:szCs w:val="20"/>
              </w:rPr>
              <w:t>w</w:t>
            </w:r>
            <w:proofErr w:type="gramEnd"/>
            <w:r w:rsidRPr="00F94E4E">
              <w:rPr>
                <w:rFonts w:ascii="Arial" w:hAnsi="Arial" w:cs="Arial"/>
                <w:sz w:val="20"/>
                <w:szCs w:val="20"/>
              </w:rPr>
              <w:t xml:space="preserve"> tym podatek VAT.</w:t>
            </w:r>
          </w:p>
          <w:p w14:paraId="158BDDFC" w14:textId="1961CAA6" w:rsidR="00F63B18" w:rsidRPr="00F94E4E" w:rsidRDefault="00F63B18" w:rsidP="00F63B18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</w:t>
            </w:r>
            <w:proofErr w:type="gramStart"/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gwarancji jakości</w:t>
            </w:r>
            <w:proofErr w:type="gramEnd"/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………….. </w:t>
            </w:r>
            <w:proofErr w:type="gramStart"/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miesięcy</w:t>
            </w:r>
            <w:proofErr w:type="gramEnd"/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02FC5EE5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</w:t>
      </w:r>
      <w:proofErr w:type="gramStart"/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ust. 5  </w:t>
      </w:r>
      <w:r w:rsidRPr="00F94E4E">
        <w:rPr>
          <w:rFonts w:ascii="Arial" w:eastAsia="Arial Unicode MS" w:hAnsi="Arial" w:cs="Arial"/>
          <w:b/>
          <w:sz w:val="20"/>
          <w:szCs w:val="20"/>
        </w:rPr>
        <w:t>SWZ</w:t>
      </w:r>
      <w:proofErr w:type="gramEnd"/>
      <w:r w:rsidRPr="00F94E4E">
        <w:rPr>
          <w:rFonts w:ascii="Arial" w:eastAsia="Arial Unicode MS" w:hAnsi="Arial" w:cs="Arial"/>
          <w:b/>
          <w:sz w:val="20"/>
          <w:szCs w:val="20"/>
        </w:rPr>
        <w:t xml:space="preserve">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 xml:space="preserve">..........................................   Numer </w:t>
      </w:r>
      <w:proofErr w:type="gramStart"/>
      <w:r w:rsidRPr="00F94E4E">
        <w:rPr>
          <w:rFonts w:ascii="Arial" w:hAnsi="Arial" w:cs="Arial"/>
          <w:sz w:val="20"/>
          <w:szCs w:val="20"/>
        </w:rPr>
        <w:t>NIP: ..........................................</w:t>
      </w:r>
      <w:proofErr w:type="gramEnd"/>
    </w:p>
    <w:p w14:paraId="76F0BCE3" w14:textId="5D1DBEFC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</w:p>
    <w:p w14:paraId="5934C0E8" w14:textId="2C269AD6" w:rsidR="00771C89" w:rsidRDefault="00771C89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3055687B" w14:textId="77777777" w:rsidR="00222248" w:rsidRPr="00F94E4E" w:rsidRDefault="00222248" w:rsidP="00222248">
      <w:pPr>
        <w:spacing w:after="6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Nr. Rachunku do zwrotu wadium ……………………………………………………………………….</w:t>
      </w:r>
    </w:p>
    <w:p w14:paraId="600EBC29" w14:textId="77777777" w:rsidR="00222248" w:rsidRPr="00F94E4E" w:rsidRDefault="00222248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lastRenderedPageBreak/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0636EC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6B76780D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0636EC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4E4E">
        <w:rPr>
          <w:rFonts w:ascii="Arial" w:hAnsi="Arial" w:cs="Arial"/>
          <w:sz w:val="20"/>
          <w:szCs w:val="20"/>
        </w:rPr>
        <w:t>stronach</w:t>
      </w:r>
      <w:proofErr w:type="gramEnd"/>
      <w:r w:rsidRPr="00F94E4E">
        <w:rPr>
          <w:rFonts w:ascii="Arial" w:hAnsi="Arial" w:cs="Arial"/>
          <w:sz w:val="20"/>
          <w:szCs w:val="20"/>
        </w:rPr>
        <w:t xml:space="preserve">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 xml:space="preserve">** W przypadku gdy wykonawca nie przekazuje danych osobowych innych niż bezpośrednio jego dotyczących lub </w:t>
      </w:r>
      <w:proofErr w:type="gramStart"/>
      <w:r w:rsidRPr="00F94E4E">
        <w:rPr>
          <w:rFonts w:ascii="Arial" w:hAnsi="Arial" w:cs="Arial"/>
          <w:snapToGrid w:val="0"/>
          <w:sz w:val="16"/>
          <w:szCs w:val="16"/>
        </w:rPr>
        <w:t>zachodzi   wyłączenie</w:t>
      </w:r>
      <w:proofErr w:type="gramEnd"/>
      <w:r w:rsidRPr="00F94E4E">
        <w:rPr>
          <w:rFonts w:ascii="Arial" w:hAnsi="Arial" w:cs="Arial"/>
          <w:snapToGrid w:val="0"/>
          <w:sz w:val="16"/>
          <w:szCs w:val="16"/>
        </w:rPr>
        <w:t xml:space="preserve">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F94E4E">
        <w:rPr>
          <w:rFonts w:ascii="Arial" w:hAnsi="Arial" w:cs="Arial"/>
          <w:sz w:val="16"/>
          <w:szCs w:val="16"/>
        </w:rPr>
        <w:t>str</w:t>
      </w:r>
      <w:proofErr w:type="gramEnd"/>
      <w:r w:rsidRPr="00F94E4E">
        <w:rPr>
          <w:rFonts w:ascii="Arial" w:hAnsi="Arial" w:cs="Arial"/>
          <w:sz w:val="16"/>
          <w:szCs w:val="16"/>
        </w:rPr>
        <w:t>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85ADA" w14:textId="77777777" w:rsidR="00626D3C" w:rsidRDefault="00626D3C">
      <w:r>
        <w:separator/>
      </w:r>
    </w:p>
  </w:endnote>
  <w:endnote w:type="continuationSeparator" w:id="0">
    <w:p w14:paraId="3540600D" w14:textId="77777777" w:rsidR="00626D3C" w:rsidRDefault="0062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BD254" w14:textId="77777777" w:rsidR="00626D3C" w:rsidRDefault="00626D3C">
      <w:r>
        <w:separator/>
      </w:r>
    </w:p>
  </w:footnote>
  <w:footnote w:type="continuationSeparator" w:id="0">
    <w:p w14:paraId="209A6214" w14:textId="77777777" w:rsidR="00626D3C" w:rsidRDefault="00626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8BA22" w14:textId="77777777" w:rsidR="009B54B3" w:rsidRDefault="009B54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1AADA" w14:textId="4D925DB2" w:rsidR="007D20F7" w:rsidRPr="00B65ADF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1" w:name="_Hlk67761857"/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</w:t>
    </w:r>
    <w:proofErr w:type="gramStart"/>
    <w:r w:rsidR="00771C89">
      <w:rPr>
        <w:rFonts w:ascii="Cambria" w:eastAsia="Times-Roman" w:hAnsi="Cambria" w:cs="Arial"/>
        <w:bCs/>
        <w:iCs/>
        <w:sz w:val="20"/>
        <w:szCs w:val="20"/>
        <w:lang w:val="pl-PL"/>
      </w:rPr>
      <w:t>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D20F7" w:rsidRPr="00CD2A35">
      <w:rPr>
        <w:rFonts w:ascii="Cambria" w:eastAsia="Times-Roman" w:hAnsi="Cambria" w:cs="Arial"/>
        <w:bCs/>
        <w:iCs/>
        <w:sz w:val="20"/>
        <w:szCs w:val="20"/>
      </w:rPr>
      <w:t>:</w:t>
    </w:r>
    <w:r w:rsidR="007D20F7"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bookmarkStart w:id="2" w:name="_GoBack"/>
    <w:proofErr w:type="gramEnd"/>
    <w:r w:rsidR="00820AD8">
      <w:rPr>
        <w:rFonts w:ascii="Arial" w:hAnsi="Arial" w:cs="Arial"/>
        <w:sz w:val="16"/>
        <w:szCs w:val="16"/>
      </w:rPr>
      <w:t>IPM.IK.271.4.2021</w:t>
    </w:r>
  </w:p>
  <w:bookmarkEnd w:id="1"/>
  <w:bookmarkEnd w:id="2"/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9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3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50"/>
  </w:num>
  <w:num w:numId="10">
    <w:abstractNumId w:val="56"/>
  </w:num>
  <w:num w:numId="11">
    <w:abstractNumId w:val="20"/>
  </w:num>
  <w:num w:numId="12">
    <w:abstractNumId w:val="54"/>
  </w:num>
  <w:num w:numId="13">
    <w:abstractNumId w:val="55"/>
  </w:num>
  <w:num w:numId="14">
    <w:abstractNumId w:val="12"/>
  </w:num>
  <w:num w:numId="15">
    <w:abstractNumId w:val="28"/>
  </w:num>
  <w:num w:numId="16">
    <w:abstractNumId w:val="32"/>
  </w:num>
  <w:num w:numId="17">
    <w:abstractNumId w:val="49"/>
  </w:num>
  <w:num w:numId="18">
    <w:abstractNumId w:val="22"/>
  </w:num>
  <w:num w:numId="19">
    <w:abstractNumId w:val="13"/>
  </w:num>
  <w:num w:numId="20">
    <w:abstractNumId w:val="17"/>
  </w:num>
  <w:num w:numId="21">
    <w:abstractNumId w:val="44"/>
  </w:num>
  <w:num w:numId="22">
    <w:abstractNumId w:val="18"/>
  </w:num>
  <w:num w:numId="23">
    <w:abstractNumId w:val="48"/>
  </w:num>
  <w:num w:numId="24">
    <w:abstractNumId w:val="46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0"/>
  </w:num>
  <w:num w:numId="33">
    <w:abstractNumId w:val="29"/>
  </w:num>
  <w:num w:numId="34">
    <w:abstractNumId w:val="45"/>
  </w:num>
  <w:num w:numId="35">
    <w:abstractNumId w:val="16"/>
  </w:num>
  <w:num w:numId="36">
    <w:abstractNumId w:val="53"/>
  </w:num>
  <w:num w:numId="37">
    <w:abstractNumId w:val="14"/>
  </w:num>
  <w:num w:numId="38">
    <w:abstractNumId w:val="9"/>
  </w:num>
  <w:num w:numId="39">
    <w:abstractNumId w:val="25"/>
  </w:num>
  <w:num w:numId="40">
    <w:abstractNumId w:val="40"/>
  </w:num>
  <w:num w:numId="41">
    <w:abstractNumId w:val="34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1"/>
  </w:num>
  <w:num w:numId="48">
    <w:abstractNumId w:val="23"/>
  </w:num>
  <w:num w:numId="49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4F79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224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4E57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2B7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0AA5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B759E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26D3C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872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7EA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0AD8"/>
    <w:rsid w:val="00821422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B54B3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44F2"/>
    <w:rsid w:val="00A36B36"/>
    <w:rsid w:val="00A3787E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03C7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7B0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D9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6256B-4695-40EA-A5C8-6973AEB94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FF2CF-A002-4EAE-B349-2898D2EB4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9F4FE-F48C-4D82-AFA9-E9247E1D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054123-6C8C-4A25-B990-065EA3BE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Marzena Koncewicz</cp:lastModifiedBy>
  <cp:revision>21</cp:revision>
  <cp:lastPrinted>2020-12-21T07:21:00Z</cp:lastPrinted>
  <dcterms:created xsi:type="dcterms:W3CDTF">2020-12-21T07:21:00Z</dcterms:created>
  <dcterms:modified xsi:type="dcterms:W3CDTF">2021-10-13T07:34:00Z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