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83B02" w14:textId="77777777" w:rsidR="00DA509A" w:rsidRPr="001C2C3F" w:rsidRDefault="0056694D" w:rsidP="006803CC">
      <w:pPr>
        <w:ind w:right="39"/>
        <w:jc w:val="right"/>
        <w:outlineLvl w:val="0"/>
        <w:rPr>
          <w:rFonts w:ascii="Calibri" w:eastAsia="Batang" w:hAnsi="Calibri" w:cs="Calibri"/>
          <w:b/>
          <w:sz w:val="20"/>
          <w:szCs w:val="20"/>
        </w:rPr>
      </w:pPr>
      <w:r w:rsidRPr="001C2C3F">
        <w:rPr>
          <w:rFonts w:ascii="Calibri" w:hAnsi="Calibri" w:cs="Calibri"/>
          <w:sz w:val="20"/>
          <w:szCs w:val="20"/>
        </w:rPr>
        <w:tab/>
      </w:r>
      <w:r w:rsidRPr="001C2C3F">
        <w:rPr>
          <w:rFonts w:ascii="Calibri" w:hAnsi="Calibri" w:cs="Calibri"/>
          <w:sz w:val="20"/>
          <w:szCs w:val="20"/>
        </w:rPr>
        <w:tab/>
      </w:r>
      <w:r w:rsidRPr="001C2C3F">
        <w:rPr>
          <w:rFonts w:ascii="Calibri" w:hAnsi="Calibri" w:cs="Calibri"/>
          <w:sz w:val="20"/>
          <w:szCs w:val="20"/>
        </w:rPr>
        <w:tab/>
      </w:r>
      <w:r w:rsidRPr="001C2C3F">
        <w:rPr>
          <w:rFonts w:ascii="Calibri" w:hAnsi="Calibri" w:cs="Calibri"/>
          <w:sz w:val="20"/>
          <w:szCs w:val="20"/>
        </w:rPr>
        <w:tab/>
        <w:t xml:space="preserve"> </w:t>
      </w:r>
      <w:r w:rsidR="00844E9B" w:rsidRPr="001C2C3F">
        <w:rPr>
          <w:rFonts w:ascii="Calibri" w:hAnsi="Calibri" w:cs="Calibri"/>
          <w:sz w:val="20"/>
          <w:szCs w:val="20"/>
        </w:rPr>
        <w:t xml:space="preserve">                     </w:t>
      </w:r>
      <w:r w:rsidRPr="001C2C3F">
        <w:rPr>
          <w:rFonts w:ascii="Calibri" w:hAnsi="Calibri" w:cs="Calibri"/>
          <w:sz w:val="20"/>
          <w:szCs w:val="20"/>
        </w:rPr>
        <w:t>Załącznik nr</w:t>
      </w:r>
      <w:r w:rsidR="00023BB9" w:rsidRPr="001C2C3F">
        <w:rPr>
          <w:rFonts w:ascii="Calibri" w:hAnsi="Calibri" w:cs="Calibri"/>
          <w:sz w:val="20"/>
          <w:szCs w:val="20"/>
        </w:rPr>
        <w:t xml:space="preserve"> 3 </w:t>
      </w:r>
    </w:p>
    <w:p w14:paraId="6A8C732C" w14:textId="77777777" w:rsidR="00DA509A" w:rsidRPr="001C2C3F" w:rsidRDefault="00DA509A" w:rsidP="00DA509A">
      <w:pPr>
        <w:ind w:right="39"/>
        <w:rPr>
          <w:rFonts w:ascii="Calibri" w:hAnsi="Calibri" w:cs="Calibri"/>
          <w:sz w:val="20"/>
          <w:szCs w:val="20"/>
        </w:rPr>
      </w:pPr>
    </w:p>
    <w:p w14:paraId="292B48B6" w14:textId="257FB7F6" w:rsidR="00844E9B" w:rsidRPr="001C2C3F" w:rsidRDefault="00DA509A" w:rsidP="00844E9B">
      <w:pPr>
        <w:spacing w:before="120"/>
        <w:rPr>
          <w:rFonts w:ascii="Calibri" w:hAnsi="Calibri" w:cs="Calibri"/>
          <w:sz w:val="20"/>
          <w:szCs w:val="20"/>
        </w:rPr>
      </w:pPr>
      <w:r w:rsidRPr="001C2C3F">
        <w:rPr>
          <w:rFonts w:ascii="Calibri" w:hAnsi="Calibri" w:cs="Calibri"/>
          <w:sz w:val="20"/>
          <w:szCs w:val="20"/>
        </w:rPr>
        <w:t>...............................................................</w:t>
      </w:r>
      <w:r w:rsidR="00D22BE4" w:rsidRPr="001C2C3F">
        <w:rPr>
          <w:rFonts w:ascii="Calibri" w:hAnsi="Calibri" w:cs="Calibri"/>
          <w:sz w:val="20"/>
          <w:szCs w:val="20"/>
        </w:rPr>
        <w:t>.......</w:t>
      </w:r>
      <w:r w:rsidRPr="001C2C3F">
        <w:rPr>
          <w:rFonts w:ascii="Calibri" w:hAnsi="Calibri" w:cs="Calibri"/>
          <w:sz w:val="20"/>
          <w:szCs w:val="20"/>
        </w:rPr>
        <w:tab/>
      </w:r>
      <w:r w:rsidR="00D22BE4" w:rsidRPr="001C2C3F">
        <w:rPr>
          <w:rFonts w:ascii="Calibri" w:hAnsi="Calibri" w:cs="Calibri"/>
          <w:sz w:val="20"/>
          <w:szCs w:val="20"/>
        </w:rPr>
        <w:t xml:space="preserve">      </w:t>
      </w:r>
      <w:r w:rsidR="00844E9B" w:rsidRPr="001C2C3F">
        <w:rPr>
          <w:rFonts w:ascii="Calibri" w:hAnsi="Calibri" w:cs="Calibri"/>
          <w:sz w:val="20"/>
          <w:szCs w:val="20"/>
        </w:rPr>
        <w:t xml:space="preserve">            </w:t>
      </w:r>
      <w:r w:rsidR="00D22BE4" w:rsidRPr="001C2C3F">
        <w:rPr>
          <w:rFonts w:ascii="Calibri" w:hAnsi="Calibri" w:cs="Calibri"/>
          <w:sz w:val="20"/>
          <w:szCs w:val="20"/>
        </w:rPr>
        <w:t xml:space="preserve">...................................., </w:t>
      </w:r>
      <w:r w:rsidR="000145D8" w:rsidRPr="001C2C3F">
        <w:rPr>
          <w:rFonts w:ascii="Calibri" w:hAnsi="Calibri" w:cs="Calibri"/>
          <w:sz w:val="20"/>
          <w:szCs w:val="20"/>
        </w:rPr>
        <w:t xml:space="preserve">dnia ....................... </w:t>
      </w:r>
      <w:r w:rsidR="001C2C3F">
        <w:rPr>
          <w:rFonts w:ascii="Calibri" w:hAnsi="Calibri" w:cs="Calibri"/>
          <w:sz w:val="20"/>
          <w:szCs w:val="20"/>
        </w:rPr>
        <w:t>2</w:t>
      </w:r>
      <w:r w:rsidR="000145D8" w:rsidRPr="001C2C3F">
        <w:rPr>
          <w:rFonts w:ascii="Calibri" w:hAnsi="Calibri" w:cs="Calibri"/>
          <w:sz w:val="20"/>
          <w:szCs w:val="20"/>
        </w:rPr>
        <w:t>02</w:t>
      </w:r>
      <w:r w:rsidR="001C2C3F">
        <w:rPr>
          <w:rFonts w:ascii="Calibri" w:hAnsi="Calibri" w:cs="Calibri"/>
          <w:sz w:val="20"/>
          <w:szCs w:val="20"/>
        </w:rPr>
        <w:t>6</w:t>
      </w:r>
      <w:r w:rsidR="00D22BE4" w:rsidRPr="001C2C3F">
        <w:rPr>
          <w:rFonts w:ascii="Calibri" w:hAnsi="Calibri" w:cs="Calibri"/>
          <w:sz w:val="20"/>
          <w:szCs w:val="20"/>
        </w:rPr>
        <w:t>r.</w:t>
      </w:r>
    </w:p>
    <w:p w14:paraId="7C912CE7" w14:textId="77777777" w:rsidR="00DA509A" w:rsidRPr="001C2C3F" w:rsidRDefault="00844E9B" w:rsidP="00844E9B">
      <w:pPr>
        <w:spacing w:before="120"/>
        <w:rPr>
          <w:rFonts w:ascii="Calibri" w:hAnsi="Calibri" w:cs="Calibri"/>
          <w:sz w:val="20"/>
          <w:szCs w:val="20"/>
        </w:rPr>
      </w:pPr>
      <w:r w:rsidRPr="001C2C3F">
        <w:rPr>
          <w:rFonts w:ascii="Calibri" w:hAnsi="Calibri" w:cs="Calibri"/>
          <w:sz w:val="20"/>
          <w:szCs w:val="20"/>
        </w:rPr>
        <w:t xml:space="preserve">         </w:t>
      </w:r>
      <w:r w:rsidR="00910410" w:rsidRPr="001C2C3F">
        <w:rPr>
          <w:rFonts w:ascii="Calibri" w:eastAsia="Batang" w:hAnsi="Calibri" w:cs="Calibri"/>
          <w:i/>
          <w:sz w:val="20"/>
          <w:szCs w:val="20"/>
        </w:rPr>
        <w:t xml:space="preserve"> (N</w:t>
      </w:r>
      <w:r w:rsidR="00D22BE4" w:rsidRPr="001C2C3F">
        <w:rPr>
          <w:rFonts w:ascii="Calibri" w:eastAsia="Batang" w:hAnsi="Calibri" w:cs="Calibri"/>
          <w:i/>
          <w:sz w:val="20"/>
          <w:szCs w:val="20"/>
        </w:rPr>
        <w:t>azwa i adres Wykonawcy)</w:t>
      </w:r>
    </w:p>
    <w:p w14:paraId="6874A25C" w14:textId="77777777" w:rsidR="00DA509A" w:rsidRPr="001C2C3F" w:rsidRDefault="00DA509A" w:rsidP="00DA509A">
      <w:pPr>
        <w:ind w:right="39"/>
        <w:rPr>
          <w:rFonts w:ascii="Calibri" w:eastAsia="Batang" w:hAnsi="Calibri" w:cs="Calibri"/>
          <w:i/>
          <w:sz w:val="20"/>
          <w:szCs w:val="20"/>
        </w:rPr>
      </w:pPr>
    </w:p>
    <w:p w14:paraId="698FD20E" w14:textId="40895EF6" w:rsidR="00023BB9" w:rsidRPr="001C2C3F" w:rsidRDefault="00612F9F" w:rsidP="00F10E38">
      <w:pPr>
        <w:jc w:val="center"/>
        <w:rPr>
          <w:rFonts w:ascii="Calibri" w:hAnsi="Calibri" w:cs="Calibri"/>
          <w:b/>
          <w:sz w:val="20"/>
          <w:szCs w:val="20"/>
        </w:rPr>
      </w:pPr>
      <w:r w:rsidRPr="001C2C3F">
        <w:rPr>
          <w:rFonts w:ascii="Calibri" w:hAnsi="Calibri" w:cs="Calibri"/>
          <w:b/>
          <w:sz w:val="20"/>
          <w:szCs w:val="20"/>
        </w:rPr>
        <w:t xml:space="preserve">WYKAZ </w:t>
      </w:r>
      <w:r w:rsidR="00DA509A" w:rsidRPr="001C2C3F">
        <w:rPr>
          <w:rFonts w:ascii="Calibri" w:hAnsi="Calibri" w:cs="Calibri"/>
          <w:b/>
          <w:sz w:val="20"/>
          <w:szCs w:val="20"/>
        </w:rPr>
        <w:t>OSÓB</w:t>
      </w:r>
    </w:p>
    <w:p w14:paraId="15E5480D" w14:textId="77777777" w:rsidR="00F10E38" w:rsidRPr="001C2C3F" w:rsidRDefault="00F10E38" w:rsidP="00F10E38">
      <w:pPr>
        <w:jc w:val="center"/>
        <w:rPr>
          <w:rFonts w:ascii="Calibri" w:hAnsi="Calibri" w:cs="Calibri"/>
          <w:b/>
          <w:sz w:val="20"/>
          <w:szCs w:val="20"/>
        </w:rPr>
      </w:pPr>
    </w:p>
    <w:p w14:paraId="0C89D357" w14:textId="77777777" w:rsidR="001E2917" w:rsidRPr="001E2917" w:rsidRDefault="00F10E38" w:rsidP="001E2917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1C2C3F">
        <w:rPr>
          <w:rFonts w:ascii="Calibri" w:hAnsi="Calibri" w:cs="Calibri"/>
          <w:b/>
          <w:sz w:val="20"/>
          <w:szCs w:val="20"/>
        </w:rPr>
        <w:t>„</w:t>
      </w:r>
      <w:r w:rsidR="001E2917" w:rsidRPr="001E2917">
        <w:rPr>
          <w:rFonts w:ascii="Calibri" w:hAnsi="Calibri" w:cs="Calibri"/>
          <w:b/>
          <w:sz w:val="20"/>
          <w:szCs w:val="20"/>
        </w:rPr>
        <w:t xml:space="preserve">Pełnienie nadzoru inwestorskiego nad realizacją inwestycji </w:t>
      </w:r>
    </w:p>
    <w:p w14:paraId="1E7D619C" w14:textId="77777777" w:rsidR="001E2917" w:rsidRPr="001E2917" w:rsidRDefault="001E2917" w:rsidP="001E2917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1E2917">
        <w:rPr>
          <w:rFonts w:ascii="Calibri" w:hAnsi="Calibri" w:cs="Calibri"/>
          <w:b/>
          <w:sz w:val="20"/>
          <w:szCs w:val="20"/>
        </w:rPr>
        <w:t>pn.,, Termomodernizacja budynku użyteczności publicznej przy ul. Sienieńskiego 20 w Rakowie</w:t>
      </w:r>
    </w:p>
    <w:p w14:paraId="4B166F91" w14:textId="77777777" w:rsidR="001E2917" w:rsidRPr="001E2917" w:rsidRDefault="001E2917" w:rsidP="001E2917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1E2917">
        <w:rPr>
          <w:rFonts w:ascii="Calibri" w:hAnsi="Calibri" w:cs="Calibri"/>
          <w:b/>
          <w:sz w:val="20"/>
          <w:szCs w:val="20"/>
        </w:rPr>
        <w:t>oraz</w:t>
      </w:r>
    </w:p>
    <w:p w14:paraId="2124761E" w14:textId="36C2FBF9" w:rsidR="00F10E38" w:rsidRPr="001C2C3F" w:rsidRDefault="001E2917" w:rsidP="001E2917">
      <w:pPr>
        <w:tabs>
          <w:tab w:val="left" w:pos="709"/>
        </w:tabs>
        <w:spacing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1E2917">
        <w:rPr>
          <w:rFonts w:ascii="Calibri" w:hAnsi="Calibri" w:cs="Calibri"/>
          <w:b/>
          <w:sz w:val="20"/>
          <w:szCs w:val="20"/>
        </w:rPr>
        <w:t xml:space="preserve"> Adaptacja pomieszczeń w budynku przy ul. Sienieńskiego 20 na potrzeby Gminnej Biblioteki Publicznej w Rakowie</w:t>
      </w:r>
      <w:r w:rsidR="00F10E38" w:rsidRPr="001C2C3F">
        <w:rPr>
          <w:rFonts w:ascii="Calibri" w:hAnsi="Calibri" w:cs="Calibri"/>
          <w:b/>
          <w:sz w:val="20"/>
          <w:szCs w:val="20"/>
        </w:rPr>
        <w:t>”.</w:t>
      </w:r>
    </w:p>
    <w:p w14:paraId="695175CC" w14:textId="77777777" w:rsidR="0098598A" w:rsidRPr="001C2C3F" w:rsidRDefault="0098598A" w:rsidP="009B5A9D">
      <w:pPr>
        <w:jc w:val="center"/>
        <w:rPr>
          <w:rFonts w:ascii="Calibri" w:hAnsi="Calibri" w:cs="Calibri"/>
          <w:b/>
          <w:sz w:val="20"/>
          <w:szCs w:val="20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1484"/>
        <w:gridCol w:w="1594"/>
        <w:gridCol w:w="2297"/>
        <w:gridCol w:w="4047"/>
      </w:tblGrid>
      <w:tr w:rsidR="00DA509A" w:rsidRPr="001C2C3F" w14:paraId="08F3BFE9" w14:textId="77777777" w:rsidTr="004864A0">
        <w:trPr>
          <w:trHeight w:val="397"/>
        </w:trPr>
        <w:tc>
          <w:tcPr>
            <w:tcW w:w="467" w:type="dxa"/>
            <w:vMerge w:val="restart"/>
            <w:vAlign w:val="center"/>
          </w:tcPr>
          <w:p w14:paraId="7520FEC7" w14:textId="77777777" w:rsidR="00DA509A" w:rsidRPr="001C2C3F" w:rsidRDefault="00DA509A" w:rsidP="004538F2">
            <w:pPr>
              <w:pStyle w:val="Tekstpodstawowy"/>
              <w:ind w:left="-120" w:right="-108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  <w:r w:rsidRPr="001C2C3F"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  <w:t>L</w:t>
            </w:r>
            <w:r w:rsidR="00386801" w:rsidRPr="001C2C3F"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  <w:t>.</w:t>
            </w:r>
            <w:r w:rsidRPr="001C2C3F"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  <w:t>p.</w:t>
            </w:r>
          </w:p>
        </w:tc>
        <w:tc>
          <w:tcPr>
            <w:tcW w:w="3078" w:type="dxa"/>
            <w:gridSpan w:val="2"/>
            <w:vAlign w:val="center"/>
          </w:tcPr>
          <w:p w14:paraId="0DDB192C" w14:textId="77777777" w:rsidR="00DA509A" w:rsidRPr="001C2C3F" w:rsidRDefault="00DA509A" w:rsidP="004538F2">
            <w:pPr>
              <w:pStyle w:val="Tekstpodstawowy"/>
              <w:ind w:right="39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  <w:r w:rsidRPr="001C2C3F"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  <w:t xml:space="preserve">Imię i nazwisko osoby, którą </w:t>
            </w:r>
          </w:p>
        </w:tc>
        <w:tc>
          <w:tcPr>
            <w:tcW w:w="2297" w:type="dxa"/>
            <w:vMerge w:val="restart"/>
            <w:vAlign w:val="center"/>
          </w:tcPr>
          <w:p w14:paraId="296170A5" w14:textId="77777777" w:rsidR="00DA509A" w:rsidRPr="001C2C3F" w:rsidRDefault="00795C18" w:rsidP="004538F2">
            <w:pPr>
              <w:pStyle w:val="Tekstpodstawowy"/>
              <w:ind w:right="39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  <w:r w:rsidRPr="001C2C3F"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  <w:t>Zakres wykonywanych czynności, doświadczenie</w:t>
            </w:r>
          </w:p>
        </w:tc>
        <w:tc>
          <w:tcPr>
            <w:tcW w:w="4047" w:type="dxa"/>
            <w:vMerge w:val="restart"/>
            <w:vAlign w:val="center"/>
          </w:tcPr>
          <w:p w14:paraId="1A2B449B" w14:textId="77777777" w:rsidR="00DA509A" w:rsidRPr="001C2C3F" w:rsidRDefault="00DA509A" w:rsidP="00844E9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 xml:space="preserve">Kwalifikacje zawodowe (uprawnienia, </w:t>
            </w:r>
            <w:r w:rsidRPr="001C2C3F">
              <w:rPr>
                <w:rFonts w:ascii="Calibri" w:hAnsi="Calibri" w:cs="Calibri"/>
                <w:b/>
                <w:sz w:val="20"/>
                <w:szCs w:val="20"/>
              </w:rPr>
              <w:t>specjalność</w:t>
            </w:r>
            <w:r w:rsidRPr="001C2C3F">
              <w:rPr>
                <w:rFonts w:ascii="Calibri" w:hAnsi="Calibri" w:cs="Calibri"/>
                <w:sz w:val="20"/>
                <w:szCs w:val="20"/>
              </w:rPr>
              <w:t>, nr….)</w:t>
            </w:r>
          </w:p>
        </w:tc>
      </w:tr>
      <w:tr w:rsidR="00DA509A" w:rsidRPr="001C2C3F" w14:paraId="7F13E2F6" w14:textId="77777777" w:rsidTr="004864A0">
        <w:trPr>
          <w:trHeight w:val="431"/>
        </w:trPr>
        <w:tc>
          <w:tcPr>
            <w:tcW w:w="467" w:type="dxa"/>
            <w:vMerge/>
            <w:tcBorders>
              <w:bottom w:val="double" w:sz="4" w:space="0" w:color="auto"/>
            </w:tcBorders>
            <w:vAlign w:val="center"/>
          </w:tcPr>
          <w:p w14:paraId="0A15F9B5" w14:textId="77777777" w:rsidR="00DA509A" w:rsidRPr="001C2C3F" w:rsidRDefault="00DA509A" w:rsidP="004538F2">
            <w:pPr>
              <w:pStyle w:val="Tekstpodstawowy"/>
              <w:ind w:left="-120" w:right="-108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</w:p>
        </w:tc>
        <w:tc>
          <w:tcPr>
            <w:tcW w:w="1484" w:type="dxa"/>
            <w:tcBorders>
              <w:bottom w:val="double" w:sz="4" w:space="0" w:color="auto"/>
            </w:tcBorders>
            <w:vAlign w:val="center"/>
          </w:tcPr>
          <w:p w14:paraId="081940BE" w14:textId="77777777" w:rsidR="00DA509A" w:rsidRPr="001C2C3F" w:rsidRDefault="00DA509A" w:rsidP="004538F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sz w:val="20"/>
                <w:szCs w:val="20"/>
              </w:rPr>
              <w:t>dysponuje</w:t>
            </w:r>
            <w:r w:rsidR="00844E9B" w:rsidRPr="001C2C3F">
              <w:rPr>
                <w:rFonts w:ascii="Calibri" w:hAnsi="Calibri" w:cs="Calibri"/>
                <w:b/>
                <w:sz w:val="20"/>
                <w:szCs w:val="20"/>
              </w:rPr>
              <w:t>*</w:t>
            </w:r>
            <w:r w:rsidRPr="001C2C3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1C2C3F">
              <w:rPr>
                <w:rFonts w:ascii="Calibri" w:hAnsi="Calibri" w:cs="Calibri"/>
                <w:sz w:val="20"/>
                <w:szCs w:val="20"/>
              </w:rPr>
              <w:t>Wykonawca</w:t>
            </w:r>
          </w:p>
        </w:tc>
        <w:tc>
          <w:tcPr>
            <w:tcW w:w="1594" w:type="dxa"/>
            <w:tcBorders>
              <w:bottom w:val="double" w:sz="4" w:space="0" w:color="auto"/>
            </w:tcBorders>
            <w:vAlign w:val="center"/>
          </w:tcPr>
          <w:p w14:paraId="4BD55E0A" w14:textId="77777777" w:rsidR="00DA509A" w:rsidRPr="001C2C3F" w:rsidRDefault="00844E9B" w:rsidP="004538F2">
            <w:pPr>
              <w:pStyle w:val="Tekstpodstawowy"/>
              <w:ind w:left="-108" w:right="-108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  <w:r w:rsidRPr="001C2C3F">
              <w:rPr>
                <w:rFonts w:ascii="Calibri" w:hAnsi="Calibri" w:cs="Calibri"/>
                <w:b/>
                <w:smallCaps w:val="0"/>
                <w:sz w:val="20"/>
                <w:szCs w:val="20"/>
                <w:lang w:val="pl-PL"/>
              </w:rPr>
              <w:t>będzie dysponował</w:t>
            </w:r>
            <w:r w:rsidR="00DA509A" w:rsidRPr="001C2C3F">
              <w:rPr>
                <w:rFonts w:ascii="Calibri" w:hAnsi="Calibri" w:cs="Calibri"/>
                <w:b/>
                <w:smallCaps w:val="0"/>
                <w:sz w:val="20"/>
                <w:szCs w:val="20"/>
                <w:lang w:val="pl-PL"/>
              </w:rPr>
              <w:t>*</w:t>
            </w:r>
            <w:r w:rsidR="00DA509A" w:rsidRPr="001C2C3F"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  <w:t xml:space="preserve">  Wykonawca </w:t>
            </w:r>
          </w:p>
        </w:tc>
        <w:tc>
          <w:tcPr>
            <w:tcW w:w="2297" w:type="dxa"/>
            <w:vMerge/>
            <w:tcBorders>
              <w:bottom w:val="double" w:sz="4" w:space="0" w:color="auto"/>
            </w:tcBorders>
            <w:vAlign w:val="center"/>
          </w:tcPr>
          <w:p w14:paraId="53857522" w14:textId="77777777" w:rsidR="00DA509A" w:rsidRPr="001C2C3F" w:rsidRDefault="00DA509A" w:rsidP="004538F2">
            <w:pPr>
              <w:pStyle w:val="Tekstpodstawowy"/>
              <w:ind w:right="39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</w:p>
        </w:tc>
        <w:tc>
          <w:tcPr>
            <w:tcW w:w="4047" w:type="dxa"/>
            <w:vMerge/>
            <w:tcBorders>
              <w:bottom w:val="double" w:sz="4" w:space="0" w:color="auto"/>
            </w:tcBorders>
            <w:vAlign w:val="center"/>
          </w:tcPr>
          <w:p w14:paraId="41EB687A" w14:textId="77777777" w:rsidR="00DA509A" w:rsidRPr="001C2C3F" w:rsidRDefault="00DA509A" w:rsidP="004538F2">
            <w:pPr>
              <w:pStyle w:val="Tekstpodstawowy"/>
              <w:ind w:right="39"/>
              <w:rPr>
                <w:rFonts w:ascii="Calibri" w:hAnsi="Calibri" w:cs="Calibri"/>
                <w:smallCaps w:val="0"/>
                <w:sz w:val="20"/>
                <w:szCs w:val="20"/>
                <w:lang w:val="pl-PL"/>
              </w:rPr>
            </w:pPr>
          </w:p>
        </w:tc>
      </w:tr>
      <w:tr w:rsidR="00DA509A" w:rsidRPr="001C2C3F" w14:paraId="5859AA17" w14:textId="77777777" w:rsidTr="004864A0">
        <w:trPr>
          <w:trHeight w:val="146"/>
        </w:trPr>
        <w:tc>
          <w:tcPr>
            <w:tcW w:w="467" w:type="dxa"/>
            <w:tcBorders>
              <w:bottom w:val="double" w:sz="4" w:space="0" w:color="auto"/>
            </w:tcBorders>
          </w:tcPr>
          <w:p w14:paraId="38F704FC" w14:textId="77777777" w:rsidR="00DA509A" w:rsidRPr="001C2C3F" w:rsidRDefault="00DA509A" w:rsidP="004538F2">
            <w:pPr>
              <w:jc w:val="center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484" w:type="dxa"/>
            <w:tcBorders>
              <w:bottom w:val="double" w:sz="4" w:space="0" w:color="auto"/>
            </w:tcBorders>
          </w:tcPr>
          <w:p w14:paraId="7786F6B5" w14:textId="77777777" w:rsidR="00DA509A" w:rsidRPr="001C2C3F" w:rsidRDefault="00DA509A" w:rsidP="004538F2">
            <w:pPr>
              <w:jc w:val="center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bottom w:val="double" w:sz="4" w:space="0" w:color="auto"/>
            </w:tcBorders>
          </w:tcPr>
          <w:p w14:paraId="0FB382AE" w14:textId="77777777" w:rsidR="00DA509A" w:rsidRPr="001C2C3F" w:rsidRDefault="00DA509A" w:rsidP="004538F2">
            <w:pPr>
              <w:jc w:val="center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297" w:type="dxa"/>
            <w:tcBorders>
              <w:bottom w:val="double" w:sz="4" w:space="0" w:color="auto"/>
            </w:tcBorders>
          </w:tcPr>
          <w:p w14:paraId="74A909AD" w14:textId="77777777" w:rsidR="00DA509A" w:rsidRPr="001C2C3F" w:rsidRDefault="00DA509A" w:rsidP="004538F2">
            <w:pPr>
              <w:jc w:val="center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4047" w:type="dxa"/>
            <w:tcBorders>
              <w:bottom w:val="double" w:sz="4" w:space="0" w:color="auto"/>
            </w:tcBorders>
          </w:tcPr>
          <w:p w14:paraId="13E52218" w14:textId="77777777" w:rsidR="00DA509A" w:rsidRPr="001C2C3F" w:rsidRDefault="00DA509A" w:rsidP="004538F2">
            <w:pPr>
              <w:jc w:val="center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4864A0" w:rsidRPr="001C2C3F" w14:paraId="6213E517" w14:textId="77777777" w:rsidTr="004864A0">
        <w:trPr>
          <w:trHeight w:val="1021"/>
        </w:trPr>
        <w:tc>
          <w:tcPr>
            <w:tcW w:w="467" w:type="dxa"/>
            <w:vAlign w:val="center"/>
          </w:tcPr>
          <w:p w14:paraId="02DF171D" w14:textId="77777777" w:rsidR="004864A0" w:rsidRPr="001C2C3F" w:rsidRDefault="004864A0" w:rsidP="004864A0">
            <w:pPr>
              <w:pStyle w:val="Stopka"/>
              <w:ind w:left="-120" w:right="-108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1C2C3F">
              <w:rPr>
                <w:rFonts w:ascii="Calibri" w:hAnsi="Calibri" w:cs="Calibri"/>
                <w:sz w:val="20"/>
                <w:szCs w:val="20"/>
                <w:lang w:val="pl-PL"/>
              </w:rPr>
              <w:t>1</w:t>
            </w:r>
          </w:p>
        </w:tc>
        <w:tc>
          <w:tcPr>
            <w:tcW w:w="1484" w:type="dxa"/>
            <w:vAlign w:val="center"/>
          </w:tcPr>
          <w:p w14:paraId="43867672" w14:textId="77777777" w:rsidR="004864A0" w:rsidRPr="001C2C3F" w:rsidRDefault="004864A0" w:rsidP="004864A0">
            <w:pPr>
              <w:pStyle w:val="Stopka"/>
              <w:ind w:left="-108" w:right="-108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594" w:type="dxa"/>
            <w:vAlign w:val="center"/>
          </w:tcPr>
          <w:p w14:paraId="187AD520" w14:textId="77777777" w:rsidR="004864A0" w:rsidRPr="001C2C3F" w:rsidRDefault="004864A0" w:rsidP="004864A0">
            <w:pPr>
              <w:pStyle w:val="Stopka"/>
              <w:ind w:left="-108" w:right="-108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2297" w:type="dxa"/>
          </w:tcPr>
          <w:p w14:paraId="135EC103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51F5879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E91DF45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D2F0E38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1413E01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Inspektor nadzoru robót </w:t>
            </w:r>
            <w:proofErr w:type="spellStart"/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konstrukcyjno</w:t>
            </w:r>
            <w:proofErr w:type="spellEnd"/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- budowlanych </w:t>
            </w:r>
          </w:p>
          <w:p w14:paraId="1EF48707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5DC96DA3" w14:textId="778B9BC5" w:rsidR="004864A0" w:rsidRPr="001C2C3F" w:rsidRDefault="004864A0" w:rsidP="004864A0">
            <w:pPr>
              <w:spacing w:line="276" w:lineRule="auto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4047" w:type="dxa"/>
          </w:tcPr>
          <w:p w14:paraId="25ECE924" w14:textId="073F6A91" w:rsidR="004864A0" w:rsidRPr="001C2C3F" w:rsidRDefault="004864A0" w:rsidP="004864A0">
            <w:pPr>
              <w:pStyle w:val="Akapitzlist"/>
              <w:ind w:left="-49"/>
              <w:jc w:val="both"/>
              <w:rPr>
                <w:bCs/>
                <w:sz w:val="20"/>
                <w:szCs w:val="20"/>
              </w:rPr>
            </w:pPr>
            <w:r w:rsidRPr="001C2C3F">
              <w:rPr>
                <w:sz w:val="20"/>
                <w:szCs w:val="20"/>
              </w:rPr>
              <w:t xml:space="preserve">uprawnienia budowlane do kierowania robotami budowlanymi w specjalności </w:t>
            </w:r>
            <w:proofErr w:type="spellStart"/>
            <w:r w:rsidRPr="001C2C3F">
              <w:rPr>
                <w:sz w:val="20"/>
                <w:szCs w:val="20"/>
              </w:rPr>
              <w:t>konstrukcyjno</w:t>
            </w:r>
            <w:proofErr w:type="spellEnd"/>
            <w:r w:rsidRPr="001C2C3F">
              <w:rPr>
                <w:sz w:val="20"/>
                <w:szCs w:val="20"/>
              </w:rPr>
              <w:t xml:space="preserve"> – budowlanej</w:t>
            </w:r>
            <w:r w:rsidR="006E4A35">
              <w:rPr>
                <w:sz w:val="20"/>
                <w:szCs w:val="20"/>
              </w:rPr>
              <w:t xml:space="preserve"> </w:t>
            </w:r>
            <w:r w:rsidR="006E4A35" w:rsidRPr="006E4A35">
              <w:rPr>
                <w:sz w:val="20"/>
                <w:szCs w:val="20"/>
              </w:rPr>
              <w:t>bez ograniczeń</w:t>
            </w:r>
            <w:r w:rsidRPr="001C2C3F">
              <w:rPr>
                <w:sz w:val="20"/>
                <w:szCs w:val="20"/>
              </w:rPr>
              <w:t>.</w:t>
            </w:r>
          </w:p>
          <w:p w14:paraId="0CB8DC81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 xml:space="preserve">Nr </w:t>
            </w:r>
            <w:proofErr w:type="spellStart"/>
            <w:r w:rsidRPr="001C2C3F">
              <w:rPr>
                <w:rFonts w:ascii="Calibri" w:hAnsi="Calibri" w:cs="Calibri"/>
                <w:sz w:val="20"/>
                <w:szCs w:val="20"/>
              </w:rPr>
              <w:t>upr</w:t>
            </w:r>
            <w:proofErr w:type="spellEnd"/>
            <w:r w:rsidRPr="001C2C3F">
              <w:rPr>
                <w:rFonts w:ascii="Calibri" w:hAnsi="Calibri" w:cs="Calibri"/>
                <w:sz w:val="20"/>
                <w:szCs w:val="20"/>
              </w:rPr>
              <w:t>. …………………..</w:t>
            </w:r>
          </w:p>
          <w:p w14:paraId="2AEFECD9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60285C62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Data wyd. …………….</w:t>
            </w:r>
          </w:p>
          <w:p w14:paraId="7C9D445D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73F08FC8" w14:textId="3D87847D" w:rsidR="004864A0" w:rsidRPr="001C2C3F" w:rsidRDefault="00643738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doświadczenie</w:t>
            </w:r>
            <w:r w:rsidR="00DC7F20" w:rsidRPr="001C2C3F">
              <w:rPr>
                <w:rFonts w:ascii="Calibri" w:hAnsi="Calibri" w:cs="Calibri"/>
              </w:rPr>
              <w:t xml:space="preserve"> </w:t>
            </w:r>
            <w:r w:rsidR="00DC7F20" w:rsidRPr="001C2C3F">
              <w:rPr>
                <w:rFonts w:ascii="Calibri" w:hAnsi="Calibri" w:cs="Calibri"/>
                <w:sz w:val="20"/>
                <w:szCs w:val="20"/>
              </w:rPr>
              <w:t xml:space="preserve">jako inspektor nadzoru inwestorskiego lub kierownik budowy/ robót budowlanych nad </w:t>
            </w:r>
            <w:r w:rsidRPr="001C2C3F">
              <w:rPr>
                <w:rFonts w:ascii="Calibri" w:hAnsi="Calibri" w:cs="Calibri"/>
                <w:sz w:val="20"/>
                <w:szCs w:val="20"/>
              </w:rPr>
              <w:t xml:space="preserve">realizacją minimum jednej </w:t>
            </w:r>
            <w:r w:rsidR="00D73982" w:rsidRPr="001C2C3F">
              <w:rPr>
                <w:rFonts w:ascii="Calibri" w:hAnsi="Calibri" w:cs="Calibri"/>
                <w:sz w:val="20"/>
                <w:szCs w:val="20"/>
              </w:rPr>
              <w:t xml:space="preserve">zakończonej </w:t>
            </w:r>
            <w:r w:rsidRPr="001C2C3F">
              <w:rPr>
                <w:rFonts w:ascii="Calibri" w:hAnsi="Calibri" w:cs="Calibri"/>
                <w:sz w:val="20"/>
                <w:szCs w:val="20"/>
              </w:rPr>
              <w:t>inwestycji polegającej na termomodernizacji budynku o wartości robót  nie mniejszej niż 2 000 000,00 zł brutto. .</w:t>
            </w:r>
          </w:p>
          <w:p w14:paraId="4876E07B" w14:textId="77777777" w:rsidR="00643738" w:rsidRPr="001C2C3F" w:rsidRDefault="00643738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4673A521" w14:textId="77777777" w:rsidR="00D73982" w:rsidRPr="001C2C3F" w:rsidRDefault="00D73982" w:rsidP="00D73982">
            <w:pPr>
              <w:pStyle w:val="Default"/>
              <w:spacing w:line="276" w:lineRule="auto"/>
              <w:ind w:left="14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Doświadczenie zostało nabyte na następujących inwestycjach:</w:t>
            </w:r>
          </w:p>
          <w:p w14:paraId="5D92CEE2" w14:textId="6FA22F97" w:rsidR="00D73982" w:rsidRPr="001C2C3F" w:rsidRDefault="00D73982" w:rsidP="00D73982">
            <w:pPr>
              <w:pStyle w:val="Default"/>
              <w:numPr>
                <w:ilvl w:val="0"/>
                <w:numId w:val="45"/>
              </w:numPr>
              <w:spacing w:line="276" w:lineRule="auto"/>
              <w:ind w:left="173" w:firstLine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Nazwa inwestycji</w:t>
            </w: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:………………………………………</w:t>
            </w:r>
          </w:p>
          <w:p w14:paraId="6417A385" w14:textId="3C089869" w:rsidR="00D73982" w:rsidRPr="001C2C3F" w:rsidRDefault="00D73982" w:rsidP="00D73982">
            <w:pPr>
              <w:pStyle w:val="Default"/>
              <w:spacing w:line="276" w:lineRule="auto"/>
              <w:ind w:left="17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………………………………………………………</w:t>
            </w:r>
          </w:p>
          <w:p w14:paraId="79E902F9" w14:textId="3060C9EF" w:rsidR="00D73982" w:rsidRPr="001C2C3F" w:rsidRDefault="00D73982" w:rsidP="00D73982">
            <w:pPr>
              <w:pStyle w:val="Default"/>
              <w:spacing w:line="276" w:lineRule="auto"/>
              <w:ind w:left="173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Data zakończenia inwestycji:………………………………………..</w:t>
            </w:r>
          </w:p>
          <w:p w14:paraId="3DE80D3A" w14:textId="77777777" w:rsidR="00643738" w:rsidRPr="001C2C3F" w:rsidRDefault="00D73982" w:rsidP="00D73982">
            <w:pPr>
              <w:ind w:left="173"/>
              <w:jc w:val="both"/>
              <w:outlineLv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Zamawiający: ….……………………………………………………….</w:t>
            </w:r>
          </w:p>
          <w:p w14:paraId="340C9744" w14:textId="56B7530F" w:rsidR="00D73982" w:rsidRPr="001C2C3F" w:rsidRDefault="00D73982" w:rsidP="00D73982">
            <w:pPr>
              <w:ind w:left="173"/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64A0" w:rsidRPr="001C2C3F" w14:paraId="17126721" w14:textId="77777777" w:rsidTr="004864A0">
        <w:trPr>
          <w:trHeight w:val="1021"/>
        </w:trPr>
        <w:tc>
          <w:tcPr>
            <w:tcW w:w="467" w:type="dxa"/>
            <w:tcBorders>
              <w:top w:val="double" w:sz="4" w:space="0" w:color="auto"/>
              <w:bottom w:val="double" w:sz="4" w:space="0" w:color="auto"/>
            </w:tcBorders>
          </w:tcPr>
          <w:p w14:paraId="304897F2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6BF9EAAA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6DAC6E19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484" w:type="dxa"/>
            <w:tcBorders>
              <w:top w:val="double" w:sz="4" w:space="0" w:color="auto"/>
              <w:bottom w:val="double" w:sz="4" w:space="0" w:color="auto"/>
            </w:tcBorders>
          </w:tcPr>
          <w:p w14:paraId="0B08961E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6373B910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698F958B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double" w:sz="4" w:space="0" w:color="auto"/>
              <w:bottom w:val="double" w:sz="4" w:space="0" w:color="auto"/>
            </w:tcBorders>
          </w:tcPr>
          <w:p w14:paraId="4468E391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06EF0500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6785124" w14:textId="77777777" w:rsidR="004864A0" w:rsidRPr="001C2C3F" w:rsidRDefault="004864A0" w:rsidP="004864A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0CDAE2B" w14:textId="77777777" w:rsidR="004864A0" w:rsidRPr="001C2C3F" w:rsidRDefault="004864A0" w:rsidP="004864A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>Inspektor nadzoru robót elektrycznych</w:t>
            </w:r>
          </w:p>
          <w:p w14:paraId="3D9F642A" w14:textId="77777777" w:rsidR="004864A0" w:rsidRPr="001C2C3F" w:rsidRDefault="004864A0" w:rsidP="004864A0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B4538A" w14:textId="0B75708F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4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D2701B" w14:textId="31AF1B89" w:rsidR="004864A0" w:rsidRPr="001C2C3F" w:rsidRDefault="004864A0" w:rsidP="004864A0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 xml:space="preserve">uprawnienia budowlane </w:t>
            </w:r>
            <w:r w:rsidRPr="001C2C3F">
              <w:rPr>
                <w:rFonts w:ascii="Calibri" w:hAnsi="Calibri" w:cs="Calibri"/>
                <w:bCs/>
                <w:sz w:val="20"/>
                <w:szCs w:val="20"/>
              </w:rPr>
              <w:t xml:space="preserve">do kierowania robotami budowlanymi </w:t>
            </w:r>
            <w:r w:rsidRPr="001C2C3F">
              <w:rPr>
                <w:rFonts w:ascii="Calibri" w:hAnsi="Calibri" w:cs="Calibri"/>
                <w:sz w:val="20"/>
                <w:szCs w:val="20"/>
              </w:rPr>
              <w:t>w specjalności instalacyjnej w zakresie sieci, instalacji i urządzeń elektrycznych i elektroenergetycznych</w:t>
            </w:r>
            <w:r w:rsidR="006E4A3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E4A35" w:rsidRPr="006E4A35">
              <w:rPr>
                <w:rFonts w:ascii="Calibri" w:hAnsi="Calibri" w:cs="Calibri"/>
                <w:sz w:val="20"/>
                <w:szCs w:val="20"/>
              </w:rPr>
              <w:t>bez ograniczeń</w:t>
            </w:r>
          </w:p>
          <w:p w14:paraId="72239545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 xml:space="preserve">Nr </w:t>
            </w:r>
            <w:proofErr w:type="spellStart"/>
            <w:r w:rsidRPr="001C2C3F">
              <w:rPr>
                <w:rFonts w:ascii="Calibri" w:hAnsi="Calibri" w:cs="Calibri"/>
                <w:sz w:val="20"/>
                <w:szCs w:val="20"/>
              </w:rPr>
              <w:t>upr</w:t>
            </w:r>
            <w:proofErr w:type="spellEnd"/>
            <w:r w:rsidRPr="001C2C3F">
              <w:rPr>
                <w:rFonts w:ascii="Calibri" w:hAnsi="Calibri" w:cs="Calibri"/>
                <w:sz w:val="20"/>
                <w:szCs w:val="20"/>
              </w:rPr>
              <w:t>. …………………..</w:t>
            </w:r>
          </w:p>
          <w:p w14:paraId="5A22739F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58538497" w14:textId="76BA88D4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>Data wyd. …………….</w:t>
            </w:r>
          </w:p>
        </w:tc>
      </w:tr>
      <w:tr w:rsidR="004864A0" w:rsidRPr="001C2C3F" w14:paraId="6959E84E" w14:textId="77777777" w:rsidTr="004864A0">
        <w:trPr>
          <w:trHeight w:val="1021"/>
        </w:trPr>
        <w:tc>
          <w:tcPr>
            <w:tcW w:w="467" w:type="dxa"/>
            <w:tcBorders>
              <w:top w:val="double" w:sz="4" w:space="0" w:color="auto"/>
              <w:bottom w:val="double" w:sz="4" w:space="0" w:color="auto"/>
            </w:tcBorders>
          </w:tcPr>
          <w:p w14:paraId="289C87F1" w14:textId="3931D6F9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lastRenderedPageBreak/>
              <w:t>3</w:t>
            </w:r>
          </w:p>
        </w:tc>
        <w:tc>
          <w:tcPr>
            <w:tcW w:w="1484" w:type="dxa"/>
            <w:tcBorders>
              <w:top w:val="double" w:sz="4" w:space="0" w:color="auto"/>
              <w:bottom w:val="double" w:sz="4" w:space="0" w:color="auto"/>
            </w:tcBorders>
          </w:tcPr>
          <w:p w14:paraId="18180132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double" w:sz="4" w:space="0" w:color="auto"/>
              <w:bottom w:val="double" w:sz="4" w:space="0" w:color="auto"/>
            </w:tcBorders>
          </w:tcPr>
          <w:p w14:paraId="6BF28A11" w14:textId="77777777" w:rsidR="004864A0" w:rsidRPr="001C2C3F" w:rsidRDefault="004864A0" w:rsidP="004864A0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uble" w:sz="4" w:space="0" w:color="auto"/>
              <w:bottom w:val="double" w:sz="4" w:space="0" w:color="auto"/>
            </w:tcBorders>
          </w:tcPr>
          <w:p w14:paraId="52A7A323" w14:textId="7F5FCCD6" w:rsidR="004864A0" w:rsidRPr="001C2C3F" w:rsidRDefault="00C64826" w:rsidP="004864A0">
            <w:pPr>
              <w:jc w:val="both"/>
              <w:outlineLv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1C2C3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Inspektor nadzoru robót sanitarnych </w:t>
            </w:r>
          </w:p>
        </w:tc>
        <w:tc>
          <w:tcPr>
            <w:tcW w:w="4047" w:type="dxa"/>
            <w:tcBorders>
              <w:top w:val="double" w:sz="4" w:space="0" w:color="auto"/>
              <w:bottom w:val="double" w:sz="4" w:space="0" w:color="auto"/>
            </w:tcBorders>
          </w:tcPr>
          <w:p w14:paraId="6ADF8D24" w14:textId="77777777" w:rsidR="006E4A35" w:rsidRDefault="00C64826" w:rsidP="00C64826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 xml:space="preserve">uprawnienia budowlane </w:t>
            </w:r>
            <w:r w:rsidRPr="001C2C3F">
              <w:rPr>
                <w:rFonts w:ascii="Calibri" w:hAnsi="Calibri" w:cs="Calibri"/>
                <w:bCs/>
                <w:sz w:val="20"/>
                <w:szCs w:val="20"/>
              </w:rPr>
              <w:t xml:space="preserve">do kierowania robotami budowlanymi </w:t>
            </w:r>
            <w:r w:rsidRPr="001C2C3F">
              <w:rPr>
                <w:rFonts w:ascii="Calibri" w:hAnsi="Calibri" w:cs="Calibri"/>
                <w:sz w:val="20"/>
                <w:szCs w:val="20"/>
              </w:rPr>
              <w:t xml:space="preserve">w specjalności instalacyjnej w zakresie </w:t>
            </w:r>
            <w:r w:rsidR="00243812" w:rsidRPr="001C2C3F">
              <w:rPr>
                <w:rFonts w:ascii="Calibri" w:hAnsi="Calibri" w:cs="Calibri"/>
                <w:sz w:val="20"/>
                <w:szCs w:val="20"/>
              </w:rPr>
              <w:t xml:space="preserve">sieci, </w:t>
            </w:r>
            <w:r w:rsidR="00577C4A" w:rsidRPr="001C2C3F">
              <w:rPr>
                <w:rFonts w:ascii="Calibri" w:hAnsi="Calibri" w:cs="Calibri"/>
                <w:sz w:val="20"/>
                <w:szCs w:val="20"/>
              </w:rPr>
              <w:t xml:space="preserve">instalacji i urządzeń cieplnych, wentylacyjnych, gazowych, wodociągowych i kanalizacyjnych </w:t>
            </w:r>
            <w:r w:rsidR="006E4A35" w:rsidRPr="006E4A35">
              <w:rPr>
                <w:rFonts w:ascii="Calibri" w:hAnsi="Calibri" w:cs="Calibri"/>
                <w:sz w:val="20"/>
                <w:szCs w:val="20"/>
              </w:rPr>
              <w:t>bez ograniczeń</w:t>
            </w:r>
          </w:p>
          <w:p w14:paraId="54CECB28" w14:textId="5563A5E1" w:rsidR="00C64826" w:rsidRPr="001C2C3F" w:rsidRDefault="00C64826" w:rsidP="00C64826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  <w:r w:rsidRPr="001C2C3F">
              <w:rPr>
                <w:rFonts w:ascii="Calibri" w:hAnsi="Calibri" w:cs="Calibri"/>
                <w:sz w:val="20"/>
                <w:szCs w:val="20"/>
              </w:rPr>
              <w:t xml:space="preserve">Nr </w:t>
            </w:r>
            <w:proofErr w:type="spellStart"/>
            <w:r w:rsidRPr="001C2C3F">
              <w:rPr>
                <w:rFonts w:ascii="Calibri" w:hAnsi="Calibri" w:cs="Calibri"/>
                <w:sz w:val="20"/>
                <w:szCs w:val="20"/>
              </w:rPr>
              <w:t>upr</w:t>
            </w:r>
            <w:proofErr w:type="spellEnd"/>
            <w:r w:rsidRPr="001C2C3F">
              <w:rPr>
                <w:rFonts w:ascii="Calibri" w:hAnsi="Calibri" w:cs="Calibri"/>
                <w:sz w:val="20"/>
                <w:szCs w:val="20"/>
              </w:rPr>
              <w:t>. …………………..</w:t>
            </w:r>
          </w:p>
          <w:p w14:paraId="1C54B1F9" w14:textId="77777777" w:rsidR="00C64826" w:rsidRPr="001C2C3F" w:rsidRDefault="00C64826" w:rsidP="00C64826">
            <w:pPr>
              <w:jc w:val="both"/>
              <w:outlineLvl w:val="0"/>
              <w:rPr>
                <w:rFonts w:ascii="Calibri" w:hAnsi="Calibri" w:cs="Calibri"/>
                <w:sz w:val="20"/>
                <w:szCs w:val="20"/>
              </w:rPr>
            </w:pPr>
          </w:p>
          <w:p w14:paraId="042A6463" w14:textId="783C5B45" w:rsidR="004864A0" w:rsidRPr="001C2C3F" w:rsidRDefault="00C64826" w:rsidP="00C64826">
            <w:pPr>
              <w:pStyle w:val="Akapitzlist"/>
              <w:ind w:left="-49"/>
              <w:jc w:val="both"/>
              <w:rPr>
                <w:sz w:val="20"/>
                <w:szCs w:val="20"/>
              </w:rPr>
            </w:pPr>
            <w:r w:rsidRPr="001C2C3F">
              <w:rPr>
                <w:sz w:val="20"/>
                <w:szCs w:val="20"/>
              </w:rPr>
              <w:t>Data wyd. …………….</w:t>
            </w:r>
          </w:p>
        </w:tc>
      </w:tr>
    </w:tbl>
    <w:p w14:paraId="380B2166" w14:textId="77777777" w:rsidR="00DA509A" w:rsidRPr="001C2C3F" w:rsidRDefault="00DA509A" w:rsidP="00DA509A">
      <w:pPr>
        <w:pStyle w:val="Nagwek"/>
        <w:tabs>
          <w:tab w:val="clear" w:pos="4536"/>
          <w:tab w:val="clear" w:pos="9072"/>
        </w:tabs>
        <w:jc w:val="both"/>
        <w:outlineLvl w:val="0"/>
        <w:rPr>
          <w:rFonts w:ascii="Calibri" w:hAnsi="Calibri" w:cs="Calibri"/>
          <w:sz w:val="20"/>
          <w:szCs w:val="20"/>
        </w:rPr>
      </w:pPr>
    </w:p>
    <w:p w14:paraId="1E0D19AD" w14:textId="77777777" w:rsidR="00DA509A" w:rsidRPr="001C2C3F" w:rsidRDefault="00DA509A" w:rsidP="00DA509A">
      <w:pPr>
        <w:spacing w:after="120"/>
        <w:ind w:left="284" w:hanging="284"/>
        <w:jc w:val="both"/>
        <w:rPr>
          <w:rFonts w:ascii="Calibri" w:hAnsi="Calibri" w:cs="Calibri"/>
          <w:b/>
          <w:i/>
          <w:sz w:val="20"/>
          <w:szCs w:val="20"/>
        </w:rPr>
      </w:pPr>
      <w:r w:rsidRPr="001C2C3F">
        <w:rPr>
          <w:rFonts w:ascii="Calibri" w:hAnsi="Calibri" w:cs="Calibri"/>
          <w:i/>
          <w:sz w:val="20"/>
          <w:szCs w:val="20"/>
        </w:rPr>
        <w:t>*</w:t>
      </w:r>
      <w:r w:rsidRPr="001C2C3F">
        <w:rPr>
          <w:rFonts w:ascii="Calibri" w:hAnsi="Calibri" w:cs="Calibri"/>
          <w:i/>
          <w:sz w:val="20"/>
          <w:szCs w:val="20"/>
          <w:vertAlign w:val="superscript"/>
        </w:rPr>
        <w:t xml:space="preserve">)  </w:t>
      </w:r>
      <w:r w:rsidRPr="001C2C3F">
        <w:rPr>
          <w:rFonts w:ascii="Calibri" w:hAnsi="Calibri" w:cs="Calibri"/>
          <w:i/>
          <w:sz w:val="20"/>
          <w:szCs w:val="20"/>
        </w:rPr>
        <w:t xml:space="preserve">wpisanie osoby/osób  w kol. 3 Wykazu oznacza, iż  Wykonawca będzie polegał na zasobach (osobach zdolnych do wykonania zamówienia) innego podmiotu. W takim przypadku Wykonawca zobowiązany jest udowodnić to Zamawiającemu, w szczególności przedstawiając w tym celu </w:t>
      </w:r>
      <w:r w:rsidRPr="001C2C3F">
        <w:rPr>
          <w:rFonts w:ascii="Calibri" w:hAnsi="Calibri" w:cs="Calibri"/>
          <w:b/>
          <w:i/>
          <w:sz w:val="20"/>
          <w:szCs w:val="20"/>
        </w:rPr>
        <w:t xml:space="preserve">pisemne zobowiązanie tego podmiotu do oddania do dyspozycji Wykonawcy niezbędnych zasobów (danej osoby/osób) na okres korzystania z nich przy wykonaniu zamówienia.  </w:t>
      </w:r>
    </w:p>
    <w:p w14:paraId="779ED098" w14:textId="77777777" w:rsidR="00DA509A" w:rsidRPr="001C2C3F" w:rsidRDefault="004748C0" w:rsidP="00B00D75">
      <w:pPr>
        <w:jc w:val="both"/>
        <w:rPr>
          <w:rFonts w:ascii="Calibri" w:hAnsi="Calibri" w:cs="Calibri"/>
          <w:b/>
          <w:bCs/>
          <w:i/>
          <w:sz w:val="20"/>
          <w:szCs w:val="20"/>
          <w:highlight w:val="yellow"/>
          <w:u w:val="single"/>
        </w:rPr>
      </w:pPr>
      <w:r w:rsidRPr="001C2C3F">
        <w:rPr>
          <w:rFonts w:ascii="Calibri" w:hAnsi="Calibri" w:cs="Calibri"/>
          <w:sz w:val="20"/>
          <w:szCs w:val="20"/>
        </w:rPr>
        <w:t>W</w:t>
      </w:r>
      <w:r w:rsidR="00DA509A" w:rsidRPr="001C2C3F">
        <w:rPr>
          <w:rFonts w:ascii="Calibri" w:hAnsi="Calibri" w:cs="Calibri"/>
          <w:sz w:val="20"/>
          <w:szCs w:val="20"/>
        </w:rPr>
        <w:t xml:space="preserve"> odpowiedzi na </w:t>
      </w:r>
      <w:r w:rsidR="00B00D75" w:rsidRPr="001C2C3F">
        <w:rPr>
          <w:rFonts w:ascii="Calibri" w:hAnsi="Calibri" w:cs="Calibri"/>
          <w:sz w:val="20"/>
          <w:szCs w:val="20"/>
        </w:rPr>
        <w:t xml:space="preserve">zapytanie ofertowe 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</w:rPr>
        <w:t xml:space="preserve">oświadczam(my), że osoby, które będą uczestniczyć </w:t>
      </w:r>
      <w:r w:rsidR="00B00D75" w:rsidRPr="001C2C3F">
        <w:rPr>
          <w:rFonts w:ascii="Calibri" w:hAnsi="Calibri" w:cs="Calibri"/>
          <w:b/>
          <w:bCs/>
          <w:i/>
          <w:sz w:val="20"/>
          <w:szCs w:val="20"/>
        </w:rPr>
        <w:t xml:space="preserve">  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</w:rPr>
        <w:t>w wykonywaniu zamówie</w:t>
      </w:r>
      <w:r w:rsidR="00844E9B" w:rsidRPr="001C2C3F">
        <w:rPr>
          <w:rFonts w:ascii="Calibri" w:hAnsi="Calibri" w:cs="Calibri"/>
          <w:b/>
          <w:bCs/>
          <w:i/>
          <w:sz w:val="20"/>
          <w:szCs w:val="20"/>
        </w:rPr>
        <w:t>nia i wymienione w wykazie osób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</w:rPr>
        <w:t>, posiadają wymagane uprawnienia i przynależą do właściwej Iz</w:t>
      </w:r>
      <w:r w:rsidR="00844E9B" w:rsidRPr="001C2C3F">
        <w:rPr>
          <w:rFonts w:ascii="Calibri" w:hAnsi="Calibri" w:cs="Calibri"/>
          <w:b/>
          <w:bCs/>
          <w:i/>
          <w:sz w:val="20"/>
          <w:szCs w:val="20"/>
        </w:rPr>
        <w:t>by Samorządu Zawodowego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</w:rPr>
        <w:t>/nie przynależ</w:t>
      </w:r>
      <w:r w:rsidR="00386801" w:rsidRPr="001C2C3F">
        <w:rPr>
          <w:rFonts w:ascii="Calibri" w:hAnsi="Calibri" w:cs="Calibri"/>
          <w:b/>
          <w:bCs/>
          <w:i/>
          <w:sz w:val="20"/>
          <w:szCs w:val="20"/>
        </w:rPr>
        <w:t>ą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</w:rPr>
        <w:t xml:space="preserve"> do właściwej Izby Samorządu Zawodowego 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  <w:vertAlign w:val="superscript"/>
        </w:rPr>
        <w:t>*</w:t>
      </w:r>
      <w:r w:rsidR="00DA509A" w:rsidRPr="001C2C3F">
        <w:rPr>
          <w:rFonts w:ascii="Calibri" w:hAnsi="Calibri" w:cs="Calibri"/>
          <w:b/>
          <w:bCs/>
          <w:i/>
          <w:sz w:val="20"/>
          <w:szCs w:val="20"/>
        </w:rPr>
        <w:t xml:space="preserve">. </w:t>
      </w:r>
    </w:p>
    <w:p w14:paraId="22B553C0" w14:textId="77777777" w:rsidR="00DA509A" w:rsidRPr="001C2C3F" w:rsidRDefault="00DA509A" w:rsidP="00E15C3A">
      <w:pPr>
        <w:pStyle w:val="Default"/>
        <w:rPr>
          <w:rFonts w:ascii="Calibri" w:hAnsi="Calibri" w:cs="Calibri"/>
          <w:color w:val="auto"/>
          <w:sz w:val="20"/>
          <w:szCs w:val="20"/>
        </w:rPr>
      </w:pPr>
      <w:r w:rsidRPr="001C2C3F">
        <w:rPr>
          <w:rFonts w:ascii="Calibri" w:hAnsi="Calibri" w:cs="Calibri"/>
          <w:color w:val="auto"/>
          <w:sz w:val="20"/>
          <w:szCs w:val="20"/>
        </w:rPr>
        <w:t>* niepotrzebne skreślić jeżeli takiego wymogu wobec tych osób nie nakłada Prawo Budowlane.</w:t>
      </w:r>
    </w:p>
    <w:sectPr w:rsidR="00DA509A" w:rsidRPr="001C2C3F" w:rsidSect="006E4A35">
      <w:headerReference w:type="default" r:id="rId10"/>
      <w:footerReference w:type="even" r:id="rId11"/>
      <w:footerReference w:type="default" r:id="rId12"/>
      <w:pgSz w:w="11906" w:h="16838"/>
      <w:pgMar w:top="1418" w:right="1418" w:bottom="1701" w:left="1418" w:header="284" w:footer="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298E" w14:textId="77777777" w:rsidR="00BE4C88" w:rsidRDefault="00BE4C88">
      <w:r>
        <w:separator/>
      </w:r>
    </w:p>
  </w:endnote>
  <w:endnote w:type="continuationSeparator" w:id="0">
    <w:p w14:paraId="38F033F0" w14:textId="77777777" w:rsidR="00BE4C88" w:rsidRDefault="00BE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DEBA" w14:textId="77777777" w:rsidR="006803CC" w:rsidRDefault="006803CC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5CD513F" w14:textId="77777777" w:rsidR="006803CC" w:rsidRDefault="006803CC" w:rsidP="005419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FCE0E" w14:textId="77777777" w:rsidR="00E15C3A" w:rsidRDefault="00E15C3A" w:rsidP="006803CC">
    <w:pPr>
      <w:pStyle w:val="Akapitzlist"/>
      <w:autoSpaceDE w:val="0"/>
      <w:autoSpaceDN w:val="0"/>
      <w:adjustRightInd w:val="0"/>
      <w:spacing w:after="0"/>
      <w:ind w:left="0"/>
      <w:jc w:val="right"/>
      <w:rPr>
        <w:rFonts w:ascii="Cambria" w:hAnsi="Cambria" w:cs="Arial"/>
        <w:b/>
        <w:sz w:val="18"/>
        <w:szCs w:val="18"/>
      </w:rPr>
    </w:pPr>
  </w:p>
  <w:p w14:paraId="35F0CA33" w14:textId="77777777" w:rsidR="00E15C3A" w:rsidRDefault="00E15C3A" w:rsidP="006803CC">
    <w:pPr>
      <w:pStyle w:val="Akapitzlist"/>
      <w:autoSpaceDE w:val="0"/>
      <w:autoSpaceDN w:val="0"/>
      <w:adjustRightInd w:val="0"/>
      <w:spacing w:after="0"/>
      <w:ind w:left="0"/>
      <w:jc w:val="right"/>
      <w:rPr>
        <w:rFonts w:ascii="Cambria" w:hAnsi="Cambria" w:cs="Arial"/>
        <w:b/>
        <w:sz w:val="18"/>
        <w:szCs w:val="18"/>
      </w:rPr>
    </w:pPr>
  </w:p>
  <w:p w14:paraId="7189DB91" w14:textId="77777777" w:rsidR="00E15C3A" w:rsidRDefault="00E15C3A" w:rsidP="006803CC">
    <w:pPr>
      <w:pStyle w:val="Akapitzlist"/>
      <w:autoSpaceDE w:val="0"/>
      <w:autoSpaceDN w:val="0"/>
      <w:adjustRightInd w:val="0"/>
      <w:spacing w:after="0"/>
      <w:ind w:left="0"/>
      <w:jc w:val="right"/>
      <w:rPr>
        <w:rFonts w:ascii="Cambria" w:hAnsi="Cambria" w:cs="Arial"/>
        <w:b/>
        <w:sz w:val="18"/>
        <w:szCs w:val="18"/>
      </w:rPr>
    </w:pPr>
  </w:p>
  <w:p w14:paraId="50B95019" w14:textId="77777777" w:rsidR="00E15C3A" w:rsidRDefault="00E15C3A" w:rsidP="006803CC">
    <w:pPr>
      <w:pStyle w:val="Akapitzlist"/>
      <w:autoSpaceDE w:val="0"/>
      <w:autoSpaceDN w:val="0"/>
      <w:adjustRightInd w:val="0"/>
      <w:spacing w:after="0"/>
      <w:ind w:left="0"/>
      <w:jc w:val="right"/>
      <w:rPr>
        <w:rFonts w:ascii="Cambria" w:hAnsi="Cambria" w:cs="Arial"/>
        <w:b/>
        <w:sz w:val="18"/>
        <w:szCs w:val="18"/>
      </w:rPr>
    </w:pPr>
  </w:p>
  <w:p w14:paraId="7042A3D3" w14:textId="77777777" w:rsidR="006803CC" w:rsidRPr="006803CC" w:rsidRDefault="006803CC" w:rsidP="006803CC">
    <w:pPr>
      <w:pStyle w:val="Akapitzlist"/>
      <w:autoSpaceDE w:val="0"/>
      <w:autoSpaceDN w:val="0"/>
      <w:adjustRightInd w:val="0"/>
      <w:spacing w:after="0"/>
      <w:ind w:left="0"/>
      <w:jc w:val="right"/>
      <w:rPr>
        <w:rFonts w:ascii="Cambria" w:hAnsi="Cambria" w:cs="Arial"/>
        <w:b/>
        <w:sz w:val="18"/>
        <w:szCs w:val="18"/>
      </w:rPr>
    </w:pPr>
    <w:r w:rsidRPr="006803CC">
      <w:rPr>
        <w:rFonts w:ascii="Cambria" w:hAnsi="Cambria" w:cs="Arial"/>
        <w:b/>
        <w:sz w:val="18"/>
        <w:szCs w:val="18"/>
      </w:rPr>
      <w:t>..........</w:t>
    </w:r>
    <w:r>
      <w:rPr>
        <w:rFonts w:ascii="Cambria" w:hAnsi="Cambria" w:cs="Arial"/>
        <w:b/>
        <w:sz w:val="18"/>
        <w:szCs w:val="18"/>
      </w:rPr>
      <w:t>......................</w:t>
    </w:r>
    <w:r w:rsidRPr="006803CC">
      <w:rPr>
        <w:rFonts w:ascii="Cambria" w:hAnsi="Cambria" w:cs="Arial"/>
        <w:b/>
        <w:sz w:val="18"/>
        <w:szCs w:val="18"/>
      </w:rPr>
      <w:t>...............................................</w:t>
    </w:r>
  </w:p>
  <w:p w14:paraId="4793C033" w14:textId="77777777" w:rsidR="006803CC" w:rsidRDefault="006803CC" w:rsidP="006803CC">
    <w:pPr>
      <w:pStyle w:val="Akapitzlist"/>
      <w:autoSpaceDE w:val="0"/>
      <w:autoSpaceDN w:val="0"/>
      <w:adjustRightInd w:val="0"/>
      <w:spacing w:after="0"/>
      <w:ind w:left="0"/>
      <w:jc w:val="right"/>
      <w:rPr>
        <w:rFonts w:ascii="Cambria" w:hAnsi="Cambria" w:cs="Arial"/>
        <w:b/>
        <w:sz w:val="16"/>
        <w:szCs w:val="16"/>
      </w:rPr>
    </w:pPr>
    <w:r w:rsidRPr="006803CC">
      <w:rPr>
        <w:rFonts w:ascii="Cambria" w:hAnsi="Cambria" w:cs="Arial"/>
        <w:b/>
        <w:sz w:val="16"/>
        <w:szCs w:val="16"/>
      </w:rPr>
      <w:t xml:space="preserve">       (imię i nazwisko, podpis upełnomocnionego </w:t>
    </w:r>
  </w:p>
  <w:p w14:paraId="0A4149C2" w14:textId="77777777" w:rsidR="006803CC" w:rsidRPr="006803CC" w:rsidRDefault="006803CC" w:rsidP="006803CC">
    <w:pPr>
      <w:pStyle w:val="Akapitzlist"/>
      <w:tabs>
        <w:tab w:val="left" w:pos="6521"/>
      </w:tabs>
      <w:autoSpaceDE w:val="0"/>
      <w:autoSpaceDN w:val="0"/>
      <w:adjustRightInd w:val="0"/>
      <w:spacing w:after="0"/>
      <w:ind w:left="0"/>
      <w:jc w:val="center"/>
      <w:rPr>
        <w:rFonts w:ascii="Cambria" w:hAnsi="Cambria" w:cs="Arial"/>
        <w:sz w:val="16"/>
        <w:szCs w:val="16"/>
      </w:rPr>
    </w:pPr>
    <w:r>
      <w:rPr>
        <w:rFonts w:ascii="Cambria" w:hAnsi="Cambria" w:cs="Arial"/>
        <w:b/>
        <w:sz w:val="16"/>
        <w:szCs w:val="16"/>
      </w:rPr>
      <w:t xml:space="preserve">                                                                                                                                                   </w:t>
    </w:r>
    <w:r w:rsidR="00E15C3A">
      <w:rPr>
        <w:rFonts w:ascii="Cambria" w:hAnsi="Cambria" w:cs="Arial"/>
        <w:b/>
        <w:sz w:val="16"/>
        <w:szCs w:val="16"/>
      </w:rPr>
      <w:t xml:space="preserve">             </w:t>
    </w:r>
    <w:r>
      <w:rPr>
        <w:rFonts w:ascii="Cambria" w:hAnsi="Cambria" w:cs="Arial"/>
        <w:b/>
        <w:sz w:val="16"/>
        <w:szCs w:val="16"/>
      </w:rPr>
      <w:t xml:space="preserve">  </w:t>
    </w:r>
    <w:r w:rsidRPr="006803CC">
      <w:rPr>
        <w:rFonts w:ascii="Cambria" w:hAnsi="Cambria" w:cs="Arial"/>
        <w:b/>
        <w:sz w:val="16"/>
        <w:szCs w:val="16"/>
      </w:rPr>
      <w:t>przedstawiciela Wykonawcy)</w:t>
    </w:r>
  </w:p>
  <w:p w14:paraId="05B75A2B" w14:textId="77777777" w:rsidR="006803CC" w:rsidRDefault="006803CC" w:rsidP="00A81BE2">
    <w:pPr>
      <w:pStyle w:val="Nagwek"/>
      <w:jc w:val="center"/>
      <w:rPr>
        <w:rFonts w:ascii="Arial Narrow" w:hAnsi="Arial Narrow"/>
        <w:b/>
        <w:caps/>
        <w:w w:val="9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A23AD" w14:textId="77777777" w:rsidR="00BE4C88" w:rsidRDefault="00BE4C88">
      <w:r>
        <w:separator/>
      </w:r>
    </w:p>
  </w:footnote>
  <w:footnote w:type="continuationSeparator" w:id="0">
    <w:p w14:paraId="25919EC0" w14:textId="77777777" w:rsidR="00BE4C88" w:rsidRDefault="00BE4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1CEB" w14:textId="77777777" w:rsidR="008E31AF" w:rsidRPr="009044E9" w:rsidRDefault="008E31AF" w:rsidP="008E31AF">
    <w:pPr>
      <w:pStyle w:val="Nagwek"/>
    </w:pPr>
  </w:p>
  <w:p w14:paraId="1C717E9B" w14:textId="2DDE27A8" w:rsidR="00CD7F34" w:rsidRDefault="00CD7F34" w:rsidP="00CD7F34">
    <w:pPr>
      <w:spacing w:line="276" w:lineRule="auto"/>
      <w:rPr>
        <w:rFonts w:ascii="Cambria" w:hAnsi="Cambria" w:cs="Arial"/>
        <w:sz w:val="20"/>
        <w:szCs w:val="20"/>
      </w:rPr>
    </w:pPr>
    <w:r>
      <w:rPr>
        <w:rFonts w:ascii="Cambria" w:hAnsi="Cambria" w:cs="Arial"/>
        <w:sz w:val="20"/>
        <w:szCs w:val="20"/>
      </w:rPr>
      <w:t xml:space="preserve">Znak sprawy: </w:t>
    </w:r>
    <w:r w:rsidR="001C2C3F">
      <w:rPr>
        <w:rFonts w:ascii="Cambria" w:hAnsi="Cambria" w:cs="Arial"/>
        <w:sz w:val="20"/>
        <w:szCs w:val="20"/>
      </w:rPr>
      <w:t xml:space="preserve"> </w:t>
    </w:r>
    <w:r w:rsidR="006E4A35" w:rsidRPr="006E4A35">
      <w:rPr>
        <w:rFonts w:ascii="Cambria" w:hAnsi="Cambria" w:cs="Arial"/>
        <w:sz w:val="20"/>
        <w:szCs w:val="20"/>
      </w:rPr>
      <w:t xml:space="preserve">IPM.271.28.2026  </w:t>
    </w:r>
  </w:p>
  <w:p w14:paraId="4532DE56" w14:textId="77777777" w:rsidR="006803CC" w:rsidRPr="008E31AF" w:rsidRDefault="006803CC" w:rsidP="00CD7F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 w15:restartNumberingAfterBreak="0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 w15:restartNumberingAfterBreak="0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 w15:restartNumberingAfterBreak="0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 w15:restartNumberingAfterBreak="0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 w15:restartNumberingAfterBreak="0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 w15:restartNumberingAfterBreak="0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B004E"/>
    <w:multiLevelType w:val="hybridMultilevel"/>
    <w:tmpl w:val="B7FCC7DE"/>
    <w:lvl w:ilvl="0" w:tplc="A48ABF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 w15:restartNumberingAfterBreak="0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 w15:restartNumberingAfterBreak="0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 w15:restartNumberingAfterBreak="0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 w15:restartNumberingAfterBreak="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 w15:restartNumberingAfterBreak="0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 w15:restartNumberingAfterBreak="0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 w15:restartNumberingAfterBreak="0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 w15:restartNumberingAfterBreak="0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 w15:restartNumberingAfterBreak="0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 w15:restartNumberingAfterBreak="0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 w15:restartNumberingAfterBreak="0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 w15:restartNumberingAfterBreak="0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5" w15:restartNumberingAfterBreak="0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7" w15:restartNumberingAfterBreak="0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9" w15:restartNumberingAfterBreak="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AF5992"/>
    <w:multiLevelType w:val="hybridMultilevel"/>
    <w:tmpl w:val="DF6E1588"/>
    <w:lvl w:ilvl="0" w:tplc="705868D2">
      <w:start w:val="1"/>
      <w:numFmt w:val="lowerLetter"/>
      <w:lvlText w:val="%1)"/>
      <w:lvlJc w:val="left"/>
      <w:pPr>
        <w:ind w:left="14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6" w:hanging="360"/>
      </w:p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</w:lvl>
    <w:lvl w:ilvl="3" w:tplc="0415000F" w:tentative="1">
      <w:start w:val="1"/>
      <w:numFmt w:val="decimal"/>
      <w:lvlText w:val="%4."/>
      <w:lvlJc w:val="left"/>
      <w:pPr>
        <w:ind w:left="3576" w:hanging="360"/>
      </w:p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</w:lvl>
    <w:lvl w:ilvl="6" w:tplc="0415000F" w:tentative="1">
      <w:start w:val="1"/>
      <w:numFmt w:val="decimal"/>
      <w:lvlText w:val="%7."/>
      <w:lvlJc w:val="left"/>
      <w:pPr>
        <w:ind w:left="5736" w:hanging="360"/>
      </w:p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44" w15:restartNumberingAfterBreak="0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 w15:restartNumberingAfterBreak="0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 w15:restartNumberingAfterBreak="0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 w15:restartNumberingAfterBreak="0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 w15:restartNumberingAfterBreak="0">
    <w:nsid w:val="79BC7A80"/>
    <w:multiLevelType w:val="hybridMultilevel"/>
    <w:tmpl w:val="D28AA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2" w15:restartNumberingAfterBreak="0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13271591">
    <w:abstractNumId w:val="33"/>
  </w:num>
  <w:num w:numId="2" w16cid:durableId="1992248333">
    <w:abstractNumId w:val="38"/>
  </w:num>
  <w:num w:numId="3" w16cid:durableId="1141078122">
    <w:abstractNumId w:val="27"/>
  </w:num>
  <w:num w:numId="4" w16cid:durableId="605424668">
    <w:abstractNumId w:val="24"/>
  </w:num>
  <w:num w:numId="5" w16cid:durableId="1920483908">
    <w:abstractNumId w:val="18"/>
  </w:num>
  <w:num w:numId="6" w16cid:durableId="86075932">
    <w:abstractNumId w:val="30"/>
  </w:num>
  <w:num w:numId="7" w16cid:durableId="466508914">
    <w:abstractNumId w:val="34"/>
  </w:num>
  <w:num w:numId="8" w16cid:durableId="284392214">
    <w:abstractNumId w:val="22"/>
  </w:num>
  <w:num w:numId="9" w16cid:durableId="773281385">
    <w:abstractNumId w:val="46"/>
  </w:num>
  <w:num w:numId="10" w16cid:durableId="472914251">
    <w:abstractNumId w:val="52"/>
  </w:num>
  <w:num w:numId="11" w16cid:durableId="2142573240">
    <w:abstractNumId w:val="19"/>
  </w:num>
  <w:num w:numId="12" w16cid:durableId="152575154">
    <w:abstractNumId w:val="49"/>
  </w:num>
  <w:num w:numId="13" w16cid:durableId="1103958727">
    <w:abstractNumId w:val="51"/>
  </w:num>
  <w:num w:numId="14" w16cid:durableId="1962420234">
    <w:abstractNumId w:val="12"/>
  </w:num>
  <w:num w:numId="15" w16cid:durableId="1972906970">
    <w:abstractNumId w:val="25"/>
  </w:num>
  <w:num w:numId="16" w16cid:durableId="726496082">
    <w:abstractNumId w:val="29"/>
  </w:num>
  <w:num w:numId="17" w16cid:durableId="304819440">
    <w:abstractNumId w:val="45"/>
  </w:num>
  <w:num w:numId="18" w16cid:durableId="1792938961">
    <w:abstractNumId w:val="21"/>
  </w:num>
  <w:num w:numId="19" w16cid:durableId="1225679667">
    <w:abstractNumId w:val="13"/>
  </w:num>
  <w:num w:numId="20" w16cid:durableId="215556238">
    <w:abstractNumId w:val="16"/>
  </w:num>
  <w:num w:numId="21" w16cid:durableId="1545752416">
    <w:abstractNumId w:val="39"/>
  </w:num>
  <w:num w:numId="22" w16cid:durableId="1867137432">
    <w:abstractNumId w:val="17"/>
  </w:num>
  <w:num w:numId="23" w16cid:durableId="1129711052">
    <w:abstractNumId w:val="44"/>
  </w:num>
  <w:num w:numId="24" w16cid:durableId="832571488">
    <w:abstractNumId w:val="41"/>
  </w:num>
  <w:num w:numId="25" w16cid:durableId="1852328803">
    <w:abstractNumId w:val="20"/>
  </w:num>
  <w:num w:numId="26" w16cid:durableId="1734353391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8554961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5501577">
    <w:abstractNumId w:val="3"/>
  </w:num>
  <w:num w:numId="29" w16cid:durableId="418257166">
    <w:abstractNumId w:val="8"/>
  </w:num>
  <w:num w:numId="30" w16cid:durableId="582375031">
    <w:abstractNumId w:val="2"/>
  </w:num>
  <w:num w:numId="31" w16cid:durableId="547106324">
    <w:abstractNumId w:val="37"/>
  </w:num>
  <w:num w:numId="32" w16cid:durableId="38407698">
    <w:abstractNumId w:val="10"/>
  </w:num>
  <w:num w:numId="33" w16cid:durableId="2061399200">
    <w:abstractNumId w:val="26"/>
  </w:num>
  <w:num w:numId="34" w16cid:durableId="271254248">
    <w:abstractNumId w:val="40"/>
  </w:num>
  <w:num w:numId="35" w16cid:durableId="1821577443">
    <w:abstractNumId w:val="15"/>
  </w:num>
  <w:num w:numId="36" w16cid:durableId="73286200">
    <w:abstractNumId w:val="48"/>
  </w:num>
  <w:num w:numId="37" w16cid:durableId="1864316694">
    <w:abstractNumId w:val="14"/>
  </w:num>
  <w:num w:numId="38" w16cid:durableId="2119980252">
    <w:abstractNumId w:val="9"/>
  </w:num>
  <w:num w:numId="39" w16cid:durableId="446506625">
    <w:abstractNumId w:val="23"/>
  </w:num>
  <w:num w:numId="40" w16cid:durableId="1230264344">
    <w:abstractNumId w:val="35"/>
  </w:num>
  <w:num w:numId="41" w16cid:durableId="199708199">
    <w:abstractNumId w:val="31"/>
  </w:num>
  <w:num w:numId="42" w16cid:durableId="13140185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07727036">
    <w:abstractNumId w:val="50"/>
  </w:num>
  <w:num w:numId="44" w16cid:durableId="1927032485">
    <w:abstractNumId w:val="43"/>
  </w:num>
  <w:num w:numId="45" w16cid:durableId="2006124293">
    <w:abstractNumId w:val="1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932"/>
    <w:rsid w:val="00003029"/>
    <w:rsid w:val="0000347E"/>
    <w:rsid w:val="00005154"/>
    <w:rsid w:val="000065EB"/>
    <w:rsid w:val="000066DD"/>
    <w:rsid w:val="00006898"/>
    <w:rsid w:val="00006D71"/>
    <w:rsid w:val="000145D8"/>
    <w:rsid w:val="000231AC"/>
    <w:rsid w:val="000239D4"/>
    <w:rsid w:val="00023BB9"/>
    <w:rsid w:val="00023F47"/>
    <w:rsid w:val="00025659"/>
    <w:rsid w:val="00026E3B"/>
    <w:rsid w:val="00027CE9"/>
    <w:rsid w:val="00033E37"/>
    <w:rsid w:val="0003703F"/>
    <w:rsid w:val="000379F7"/>
    <w:rsid w:val="00041617"/>
    <w:rsid w:val="00041766"/>
    <w:rsid w:val="00042263"/>
    <w:rsid w:val="00042B17"/>
    <w:rsid w:val="00044B6B"/>
    <w:rsid w:val="00047EF2"/>
    <w:rsid w:val="000506E3"/>
    <w:rsid w:val="00054BF5"/>
    <w:rsid w:val="00055851"/>
    <w:rsid w:val="00061F88"/>
    <w:rsid w:val="00063849"/>
    <w:rsid w:val="000675E7"/>
    <w:rsid w:val="00070743"/>
    <w:rsid w:val="000726CE"/>
    <w:rsid w:val="000748FE"/>
    <w:rsid w:val="00075847"/>
    <w:rsid w:val="00080D85"/>
    <w:rsid w:val="00084151"/>
    <w:rsid w:val="000858B3"/>
    <w:rsid w:val="00090A82"/>
    <w:rsid w:val="000970DD"/>
    <w:rsid w:val="000A0528"/>
    <w:rsid w:val="000A1940"/>
    <w:rsid w:val="000A1981"/>
    <w:rsid w:val="000A27ED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D40FD"/>
    <w:rsid w:val="000E05B9"/>
    <w:rsid w:val="000E4E2A"/>
    <w:rsid w:val="000E581A"/>
    <w:rsid w:val="000E7F53"/>
    <w:rsid w:val="000F514B"/>
    <w:rsid w:val="0010294D"/>
    <w:rsid w:val="00102A85"/>
    <w:rsid w:val="00102C0C"/>
    <w:rsid w:val="00103155"/>
    <w:rsid w:val="001054D9"/>
    <w:rsid w:val="00114AAA"/>
    <w:rsid w:val="00114EE9"/>
    <w:rsid w:val="001201D6"/>
    <w:rsid w:val="001218E1"/>
    <w:rsid w:val="00122276"/>
    <w:rsid w:val="00126E65"/>
    <w:rsid w:val="001270AE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47248"/>
    <w:rsid w:val="001568FB"/>
    <w:rsid w:val="00157704"/>
    <w:rsid w:val="0016212F"/>
    <w:rsid w:val="00162505"/>
    <w:rsid w:val="00162560"/>
    <w:rsid w:val="00164F38"/>
    <w:rsid w:val="00165D29"/>
    <w:rsid w:val="001720B9"/>
    <w:rsid w:val="0017416A"/>
    <w:rsid w:val="00174344"/>
    <w:rsid w:val="00176E50"/>
    <w:rsid w:val="001816EE"/>
    <w:rsid w:val="001866AD"/>
    <w:rsid w:val="00191FF7"/>
    <w:rsid w:val="001924F1"/>
    <w:rsid w:val="00192C7B"/>
    <w:rsid w:val="00194CF3"/>
    <w:rsid w:val="00197122"/>
    <w:rsid w:val="001979DB"/>
    <w:rsid w:val="001A4C70"/>
    <w:rsid w:val="001A5611"/>
    <w:rsid w:val="001B000A"/>
    <w:rsid w:val="001B3135"/>
    <w:rsid w:val="001B59ED"/>
    <w:rsid w:val="001B65FF"/>
    <w:rsid w:val="001C12C8"/>
    <w:rsid w:val="001C256F"/>
    <w:rsid w:val="001C2C3F"/>
    <w:rsid w:val="001C3109"/>
    <w:rsid w:val="001C33AC"/>
    <w:rsid w:val="001C3980"/>
    <w:rsid w:val="001C3C1E"/>
    <w:rsid w:val="001C4E52"/>
    <w:rsid w:val="001C67DA"/>
    <w:rsid w:val="001C7926"/>
    <w:rsid w:val="001C7C3F"/>
    <w:rsid w:val="001D0011"/>
    <w:rsid w:val="001D2AD1"/>
    <w:rsid w:val="001D6CF9"/>
    <w:rsid w:val="001E2917"/>
    <w:rsid w:val="001E319E"/>
    <w:rsid w:val="001E6C02"/>
    <w:rsid w:val="001E6F19"/>
    <w:rsid w:val="001F1C7C"/>
    <w:rsid w:val="001F3802"/>
    <w:rsid w:val="001F4FD3"/>
    <w:rsid w:val="001F516F"/>
    <w:rsid w:val="001F60E2"/>
    <w:rsid w:val="001F6ECF"/>
    <w:rsid w:val="002013CA"/>
    <w:rsid w:val="00204600"/>
    <w:rsid w:val="00205194"/>
    <w:rsid w:val="002058CF"/>
    <w:rsid w:val="0020733D"/>
    <w:rsid w:val="00210DCE"/>
    <w:rsid w:val="00211D44"/>
    <w:rsid w:val="00213968"/>
    <w:rsid w:val="002232E2"/>
    <w:rsid w:val="00223750"/>
    <w:rsid w:val="002248A3"/>
    <w:rsid w:val="00224C77"/>
    <w:rsid w:val="00225324"/>
    <w:rsid w:val="00227E39"/>
    <w:rsid w:val="00233770"/>
    <w:rsid w:val="00241840"/>
    <w:rsid w:val="00241C6C"/>
    <w:rsid w:val="00243812"/>
    <w:rsid w:val="002447F6"/>
    <w:rsid w:val="00246A11"/>
    <w:rsid w:val="00247EFE"/>
    <w:rsid w:val="00252051"/>
    <w:rsid w:val="0025237A"/>
    <w:rsid w:val="00255734"/>
    <w:rsid w:val="00256EDD"/>
    <w:rsid w:val="00257369"/>
    <w:rsid w:val="00261B89"/>
    <w:rsid w:val="0026432B"/>
    <w:rsid w:val="0026568F"/>
    <w:rsid w:val="0026706B"/>
    <w:rsid w:val="002678AB"/>
    <w:rsid w:val="00271D38"/>
    <w:rsid w:val="00272E2B"/>
    <w:rsid w:val="002814D4"/>
    <w:rsid w:val="002837ED"/>
    <w:rsid w:val="002953C0"/>
    <w:rsid w:val="002A2237"/>
    <w:rsid w:val="002A2640"/>
    <w:rsid w:val="002A4CEF"/>
    <w:rsid w:val="002A5876"/>
    <w:rsid w:val="002A5F4A"/>
    <w:rsid w:val="002A7F4E"/>
    <w:rsid w:val="002B32FD"/>
    <w:rsid w:val="002B6740"/>
    <w:rsid w:val="002C2020"/>
    <w:rsid w:val="002C267C"/>
    <w:rsid w:val="002C317E"/>
    <w:rsid w:val="002C49D9"/>
    <w:rsid w:val="002C6B65"/>
    <w:rsid w:val="002C75A5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799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B2F"/>
    <w:rsid w:val="00333E3F"/>
    <w:rsid w:val="00333F61"/>
    <w:rsid w:val="00334999"/>
    <w:rsid w:val="00341028"/>
    <w:rsid w:val="003429D7"/>
    <w:rsid w:val="00344C28"/>
    <w:rsid w:val="00350282"/>
    <w:rsid w:val="00351E47"/>
    <w:rsid w:val="00353E34"/>
    <w:rsid w:val="00354735"/>
    <w:rsid w:val="00355555"/>
    <w:rsid w:val="003574AE"/>
    <w:rsid w:val="003600E2"/>
    <w:rsid w:val="00362C90"/>
    <w:rsid w:val="00364AEE"/>
    <w:rsid w:val="00365834"/>
    <w:rsid w:val="00366630"/>
    <w:rsid w:val="00367880"/>
    <w:rsid w:val="00367A44"/>
    <w:rsid w:val="003743D2"/>
    <w:rsid w:val="003809D8"/>
    <w:rsid w:val="00380F4D"/>
    <w:rsid w:val="00382285"/>
    <w:rsid w:val="00382504"/>
    <w:rsid w:val="00383D3C"/>
    <w:rsid w:val="00386801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908"/>
    <w:rsid w:val="003A5A9D"/>
    <w:rsid w:val="003A5E55"/>
    <w:rsid w:val="003B13A9"/>
    <w:rsid w:val="003B324B"/>
    <w:rsid w:val="003B3C62"/>
    <w:rsid w:val="003B4AD4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11CE"/>
    <w:rsid w:val="0041331B"/>
    <w:rsid w:val="00414CF9"/>
    <w:rsid w:val="00420580"/>
    <w:rsid w:val="00422FC5"/>
    <w:rsid w:val="00423457"/>
    <w:rsid w:val="004245B7"/>
    <w:rsid w:val="00427A12"/>
    <w:rsid w:val="00436078"/>
    <w:rsid w:val="00436F25"/>
    <w:rsid w:val="004409ED"/>
    <w:rsid w:val="00440A9F"/>
    <w:rsid w:val="0044374E"/>
    <w:rsid w:val="0044434A"/>
    <w:rsid w:val="00445639"/>
    <w:rsid w:val="00446E5C"/>
    <w:rsid w:val="004501D1"/>
    <w:rsid w:val="0045165D"/>
    <w:rsid w:val="004519E7"/>
    <w:rsid w:val="004538F2"/>
    <w:rsid w:val="00460E98"/>
    <w:rsid w:val="00460EBC"/>
    <w:rsid w:val="004617BB"/>
    <w:rsid w:val="00462A4F"/>
    <w:rsid w:val="004639B5"/>
    <w:rsid w:val="00465FBE"/>
    <w:rsid w:val="0047062C"/>
    <w:rsid w:val="004748C0"/>
    <w:rsid w:val="00477ADD"/>
    <w:rsid w:val="00480774"/>
    <w:rsid w:val="004808F9"/>
    <w:rsid w:val="004825FF"/>
    <w:rsid w:val="00483B12"/>
    <w:rsid w:val="00485B52"/>
    <w:rsid w:val="004864A0"/>
    <w:rsid w:val="00490F36"/>
    <w:rsid w:val="004917A1"/>
    <w:rsid w:val="004934C5"/>
    <w:rsid w:val="00494A82"/>
    <w:rsid w:val="00494BF8"/>
    <w:rsid w:val="0049543B"/>
    <w:rsid w:val="004A0DC5"/>
    <w:rsid w:val="004A1963"/>
    <w:rsid w:val="004A50BC"/>
    <w:rsid w:val="004A57A5"/>
    <w:rsid w:val="004A731F"/>
    <w:rsid w:val="004A76EB"/>
    <w:rsid w:val="004A7E36"/>
    <w:rsid w:val="004B50F0"/>
    <w:rsid w:val="004B5569"/>
    <w:rsid w:val="004C0C45"/>
    <w:rsid w:val="004C1036"/>
    <w:rsid w:val="004C10D6"/>
    <w:rsid w:val="004C18BB"/>
    <w:rsid w:val="004C2620"/>
    <w:rsid w:val="004C4725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4AC8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BD7"/>
    <w:rsid w:val="00546BDE"/>
    <w:rsid w:val="00546FE9"/>
    <w:rsid w:val="0055188B"/>
    <w:rsid w:val="005522C9"/>
    <w:rsid w:val="00552CB7"/>
    <w:rsid w:val="005578DF"/>
    <w:rsid w:val="00562ABE"/>
    <w:rsid w:val="00563C92"/>
    <w:rsid w:val="00564049"/>
    <w:rsid w:val="00564ED6"/>
    <w:rsid w:val="0056694D"/>
    <w:rsid w:val="005724C6"/>
    <w:rsid w:val="0057348E"/>
    <w:rsid w:val="005748ED"/>
    <w:rsid w:val="00574EEB"/>
    <w:rsid w:val="00577C4A"/>
    <w:rsid w:val="00580642"/>
    <w:rsid w:val="00581CA3"/>
    <w:rsid w:val="00582873"/>
    <w:rsid w:val="00582D56"/>
    <w:rsid w:val="00586F80"/>
    <w:rsid w:val="00590EC3"/>
    <w:rsid w:val="005916C5"/>
    <w:rsid w:val="005921A0"/>
    <w:rsid w:val="00592FE4"/>
    <w:rsid w:val="00593ACF"/>
    <w:rsid w:val="00594578"/>
    <w:rsid w:val="00595F14"/>
    <w:rsid w:val="00596C55"/>
    <w:rsid w:val="005A1915"/>
    <w:rsid w:val="005A3AF6"/>
    <w:rsid w:val="005A4EF6"/>
    <w:rsid w:val="005A7D9C"/>
    <w:rsid w:val="005B075B"/>
    <w:rsid w:val="005B588A"/>
    <w:rsid w:val="005C02F8"/>
    <w:rsid w:val="005C13F5"/>
    <w:rsid w:val="005C1C2E"/>
    <w:rsid w:val="005C2B74"/>
    <w:rsid w:val="005C3CE7"/>
    <w:rsid w:val="005C52B4"/>
    <w:rsid w:val="005C74D9"/>
    <w:rsid w:val="005D3855"/>
    <w:rsid w:val="005D3E53"/>
    <w:rsid w:val="005D49B2"/>
    <w:rsid w:val="005E109B"/>
    <w:rsid w:val="005E25BB"/>
    <w:rsid w:val="005E342A"/>
    <w:rsid w:val="005E7368"/>
    <w:rsid w:val="005F248D"/>
    <w:rsid w:val="005F3C52"/>
    <w:rsid w:val="005F51FC"/>
    <w:rsid w:val="005F53FF"/>
    <w:rsid w:val="00601FA4"/>
    <w:rsid w:val="006042A2"/>
    <w:rsid w:val="00604DF1"/>
    <w:rsid w:val="00606915"/>
    <w:rsid w:val="00607529"/>
    <w:rsid w:val="00607E94"/>
    <w:rsid w:val="00612F9F"/>
    <w:rsid w:val="00616897"/>
    <w:rsid w:val="006216DE"/>
    <w:rsid w:val="006230E3"/>
    <w:rsid w:val="00631F41"/>
    <w:rsid w:val="00632911"/>
    <w:rsid w:val="00633F9C"/>
    <w:rsid w:val="00642664"/>
    <w:rsid w:val="00643738"/>
    <w:rsid w:val="00644938"/>
    <w:rsid w:val="00645158"/>
    <w:rsid w:val="0064532E"/>
    <w:rsid w:val="006524E0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2FAA"/>
    <w:rsid w:val="0067561C"/>
    <w:rsid w:val="006800B9"/>
    <w:rsid w:val="00680380"/>
    <w:rsid w:val="006803CC"/>
    <w:rsid w:val="00681012"/>
    <w:rsid w:val="00682577"/>
    <w:rsid w:val="00682CD1"/>
    <w:rsid w:val="00683021"/>
    <w:rsid w:val="00685194"/>
    <w:rsid w:val="00685B3C"/>
    <w:rsid w:val="00685B8D"/>
    <w:rsid w:val="0068677E"/>
    <w:rsid w:val="00687EDF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4A35"/>
    <w:rsid w:val="006E500A"/>
    <w:rsid w:val="006E52B0"/>
    <w:rsid w:val="006E61DE"/>
    <w:rsid w:val="006E7876"/>
    <w:rsid w:val="006E797B"/>
    <w:rsid w:val="006E7E6C"/>
    <w:rsid w:val="006F02D0"/>
    <w:rsid w:val="006F4070"/>
    <w:rsid w:val="006F4D47"/>
    <w:rsid w:val="006F5C85"/>
    <w:rsid w:val="007003FF"/>
    <w:rsid w:val="00703B58"/>
    <w:rsid w:val="00703CB8"/>
    <w:rsid w:val="0070555D"/>
    <w:rsid w:val="00706AFC"/>
    <w:rsid w:val="00706ED2"/>
    <w:rsid w:val="007105BD"/>
    <w:rsid w:val="00711A5E"/>
    <w:rsid w:val="007125C8"/>
    <w:rsid w:val="00720FCE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7E30"/>
    <w:rsid w:val="0075289B"/>
    <w:rsid w:val="007548DB"/>
    <w:rsid w:val="0075499B"/>
    <w:rsid w:val="00755404"/>
    <w:rsid w:val="007572CC"/>
    <w:rsid w:val="00760F63"/>
    <w:rsid w:val="00762138"/>
    <w:rsid w:val="00764266"/>
    <w:rsid w:val="007646D7"/>
    <w:rsid w:val="00766CB5"/>
    <w:rsid w:val="00767954"/>
    <w:rsid w:val="00767A53"/>
    <w:rsid w:val="00770C2E"/>
    <w:rsid w:val="00771D75"/>
    <w:rsid w:val="007763E7"/>
    <w:rsid w:val="00777472"/>
    <w:rsid w:val="00780A2C"/>
    <w:rsid w:val="007815A6"/>
    <w:rsid w:val="00784738"/>
    <w:rsid w:val="00785B61"/>
    <w:rsid w:val="007877E3"/>
    <w:rsid w:val="00787E16"/>
    <w:rsid w:val="00792EE6"/>
    <w:rsid w:val="00793775"/>
    <w:rsid w:val="0079444B"/>
    <w:rsid w:val="00795C18"/>
    <w:rsid w:val="007A0335"/>
    <w:rsid w:val="007A7C26"/>
    <w:rsid w:val="007B1A6A"/>
    <w:rsid w:val="007B21B2"/>
    <w:rsid w:val="007B6DC3"/>
    <w:rsid w:val="007C0CCF"/>
    <w:rsid w:val="007C4815"/>
    <w:rsid w:val="007C73C6"/>
    <w:rsid w:val="007D29F5"/>
    <w:rsid w:val="007D2EDC"/>
    <w:rsid w:val="007D5D10"/>
    <w:rsid w:val="007E08D6"/>
    <w:rsid w:val="007E6310"/>
    <w:rsid w:val="007F1066"/>
    <w:rsid w:val="007F34EC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2831"/>
    <w:rsid w:val="00813399"/>
    <w:rsid w:val="008215CC"/>
    <w:rsid w:val="00822E62"/>
    <w:rsid w:val="00823981"/>
    <w:rsid w:val="00824F4A"/>
    <w:rsid w:val="00825EA0"/>
    <w:rsid w:val="00826354"/>
    <w:rsid w:val="00826C7F"/>
    <w:rsid w:val="008344A7"/>
    <w:rsid w:val="008375EC"/>
    <w:rsid w:val="008409B8"/>
    <w:rsid w:val="00840E8D"/>
    <w:rsid w:val="00844E9B"/>
    <w:rsid w:val="008454AD"/>
    <w:rsid w:val="00845544"/>
    <w:rsid w:val="00850C73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92186"/>
    <w:rsid w:val="008929A1"/>
    <w:rsid w:val="00896C0F"/>
    <w:rsid w:val="008A0763"/>
    <w:rsid w:val="008A10C0"/>
    <w:rsid w:val="008A1345"/>
    <w:rsid w:val="008A27B1"/>
    <w:rsid w:val="008A41DF"/>
    <w:rsid w:val="008B11F9"/>
    <w:rsid w:val="008B3B91"/>
    <w:rsid w:val="008B504A"/>
    <w:rsid w:val="008B74F9"/>
    <w:rsid w:val="008C5A0B"/>
    <w:rsid w:val="008C5EBB"/>
    <w:rsid w:val="008C6142"/>
    <w:rsid w:val="008C7516"/>
    <w:rsid w:val="008D1ABD"/>
    <w:rsid w:val="008D38B4"/>
    <w:rsid w:val="008D5AC9"/>
    <w:rsid w:val="008D7041"/>
    <w:rsid w:val="008E31AF"/>
    <w:rsid w:val="008E5B27"/>
    <w:rsid w:val="008F0BFB"/>
    <w:rsid w:val="008F21F2"/>
    <w:rsid w:val="008F2E6F"/>
    <w:rsid w:val="008F78AE"/>
    <w:rsid w:val="00901EC6"/>
    <w:rsid w:val="009023E2"/>
    <w:rsid w:val="00902957"/>
    <w:rsid w:val="009041B3"/>
    <w:rsid w:val="0090440F"/>
    <w:rsid w:val="009062BC"/>
    <w:rsid w:val="00910410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2FCE"/>
    <w:rsid w:val="00936437"/>
    <w:rsid w:val="00937018"/>
    <w:rsid w:val="009370DA"/>
    <w:rsid w:val="00937E37"/>
    <w:rsid w:val="009427CB"/>
    <w:rsid w:val="009431BE"/>
    <w:rsid w:val="009433BE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108A"/>
    <w:rsid w:val="0096263A"/>
    <w:rsid w:val="00963663"/>
    <w:rsid w:val="009660DD"/>
    <w:rsid w:val="00966BB2"/>
    <w:rsid w:val="00967A3C"/>
    <w:rsid w:val="009829D9"/>
    <w:rsid w:val="00983423"/>
    <w:rsid w:val="00983D87"/>
    <w:rsid w:val="0098598A"/>
    <w:rsid w:val="0098603A"/>
    <w:rsid w:val="009952C7"/>
    <w:rsid w:val="009970AA"/>
    <w:rsid w:val="009A0530"/>
    <w:rsid w:val="009A410D"/>
    <w:rsid w:val="009A4C9A"/>
    <w:rsid w:val="009A5616"/>
    <w:rsid w:val="009A620A"/>
    <w:rsid w:val="009A63E0"/>
    <w:rsid w:val="009B5A9D"/>
    <w:rsid w:val="009C068A"/>
    <w:rsid w:val="009C0A20"/>
    <w:rsid w:val="009C390D"/>
    <w:rsid w:val="009C4886"/>
    <w:rsid w:val="009C5089"/>
    <w:rsid w:val="009C58F9"/>
    <w:rsid w:val="009C6657"/>
    <w:rsid w:val="009C7250"/>
    <w:rsid w:val="009C7EB8"/>
    <w:rsid w:val="009D0427"/>
    <w:rsid w:val="009D0A67"/>
    <w:rsid w:val="009D4D28"/>
    <w:rsid w:val="009D5F18"/>
    <w:rsid w:val="009D6C0A"/>
    <w:rsid w:val="009D7B97"/>
    <w:rsid w:val="009E13F4"/>
    <w:rsid w:val="009E3077"/>
    <w:rsid w:val="009E3C0C"/>
    <w:rsid w:val="009E6B1D"/>
    <w:rsid w:val="009F246A"/>
    <w:rsid w:val="009F3788"/>
    <w:rsid w:val="009F41F4"/>
    <w:rsid w:val="009F7330"/>
    <w:rsid w:val="00A01864"/>
    <w:rsid w:val="00A0223C"/>
    <w:rsid w:val="00A05C0F"/>
    <w:rsid w:val="00A06B79"/>
    <w:rsid w:val="00A06C60"/>
    <w:rsid w:val="00A1134B"/>
    <w:rsid w:val="00A14622"/>
    <w:rsid w:val="00A14EE6"/>
    <w:rsid w:val="00A16B05"/>
    <w:rsid w:val="00A17D18"/>
    <w:rsid w:val="00A20B08"/>
    <w:rsid w:val="00A20E8F"/>
    <w:rsid w:val="00A2116D"/>
    <w:rsid w:val="00A25019"/>
    <w:rsid w:val="00A266B8"/>
    <w:rsid w:val="00A27D87"/>
    <w:rsid w:val="00A30E35"/>
    <w:rsid w:val="00A3160B"/>
    <w:rsid w:val="00A330D6"/>
    <w:rsid w:val="00A36B36"/>
    <w:rsid w:val="00A3787E"/>
    <w:rsid w:val="00A4101C"/>
    <w:rsid w:val="00A431D6"/>
    <w:rsid w:val="00A45ED0"/>
    <w:rsid w:val="00A46A06"/>
    <w:rsid w:val="00A578F5"/>
    <w:rsid w:val="00A6013A"/>
    <w:rsid w:val="00A62A2A"/>
    <w:rsid w:val="00A62E79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1C57"/>
    <w:rsid w:val="00AD34D0"/>
    <w:rsid w:val="00AD3D26"/>
    <w:rsid w:val="00AD55FC"/>
    <w:rsid w:val="00AE02C5"/>
    <w:rsid w:val="00AE1DEB"/>
    <w:rsid w:val="00AE25F5"/>
    <w:rsid w:val="00AE267D"/>
    <w:rsid w:val="00AE289C"/>
    <w:rsid w:val="00AE3179"/>
    <w:rsid w:val="00AE5AB8"/>
    <w:rsid w:val="00AE6EDA"/>
    <w:rsid w:val="00AE6FEB"/>
    <w:rsid w:val="00AF0521"/>
    <w:rsid w:val="00AF0D14"/>
    <w:rsid w:val="00AF2E5E"/>
    <w:rsid w:val="00AF4F4E"/>
    <w:rsid w:val="00AF6582"/>
    <w:rsid w:val="00B00D75"/>
    <w:rsid w:val="00B01A2A"/>
    <w:rsid w:val="00B02E5B"/>
    <w:rsid w:val="00B0402C"/>
    <w:rsid w:val="00B04961"/>
    <w:rsid w:val="00B04E14"/>
    <w:rsid w:val="00B108F7"/>
    <w:rsid w:val="00B119CC"/>
    <w:rsid w:val="00B11C33"/>
    <w:rsid w:val="00B1499E"/>
    <w:rsid w:val="00B153AF"/>
    <w:rsid w:val="00B20941"/>
    <w:rsid w:val="00B20BCF"/>
    <w:rsid w:val="00B21D2F"/>
    <w:rsid w:val="00B21E12"/>
    <w:rsid w:val="00B23988"/>
    <w:rsid w:val="00B24B09"/>
    <w:rsid w:val="00B2594C"/>
    <w:rsid w:val="00B2696B"/>
    <w:rsid w:val="00B26FE4"/>
    <w:rsid w:val="00B325D8"/>
    <w:rsid w:val="00B333E3"/>
    <w:rsid w:val="00B333F9"/>
    <w:rsid w:val="00B3383A"/>
    <w:rsid w:val="00B36246"/>
    <w:rsid w:val="00B4095C"/>
    <w:rsid w:val="00B44CE5"/>
    <w:rsid w:val="00B47146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3AF1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322"/>
    <w:rsid w:val="00BC077D"/>
    <w:rsid w:val="00BC4A55"/>
    <w:rsid w:val="00BD1112"/>
    <w:rsid w:val="00BD2D8F"/>
    <w:rsid w:val="00BD3EDE"/>
    <w:rsid w:val="00BD58A4"/>
    <w:rsid w:val="00BD7949"/>
    <w:rsid w:val="00BE087A"/>
    <w:rsid w:val="00BE0A7B"/>
    <w:rsid w:val="00BE28EE"/>
    <w:rsid w:val="00BE38A8"/>
    <w:rsid w:val="00BE4C88"/>
    <w:rsid w:val="00BF15F1"/>
    <w:rsid w:val="00BF1BAE"/>
    <w:rsid w:val="00BF3244"/>
    <w:rsid w:val="00BF353D"/>
    <w:rsid w:val="00BF78FD"/>
    <w:rsid w:val="00C015A6"/>
    <w:rsid w:val="00C0164D"/>
    <w:rsid w:val="00C02FE9"/>
    <w:rsid w:val="00C03202"/>
    <w:rsid w:val="00C10C91"/>
    <w:rsid w:val="00C12D87"/>
    <w:rsid w:val="00C14458"/>
    <w:rsid w:val="00C153BB"/>
    <w:rsid w:val="00C179E7"/>
    <w:rsid w:val="00C22F62"/>
    <w:rsid w:val="00C24130"/>
    <w:rsid w:val="00C244CC"/>
    <w:rsid w:val="00C244E8"/>
    <w:rsid w:val="00C27669"/>
    <w:rsid w:val="00C27BFA"/>
    <w:rsid w:val="00C300AC"/>
    <w:rsid w:val="00C31DF3"/>
    <w:rsid w:val="00C31EC8"/>
    <w:rsid w:val="00C34684"/>
    <w:rsid w:val="00C34DE1"/>
    <w:rsid w:val="00C353CF"/>
    <w:rsid w:val="00C359DA"/>
    <w:rsid w:val="00C4348A"/>
    <w:rsid w:val="00C451BB"/>
    <w:rsid w:val="00C51F8C"/>
    <w:rsid w:val="00C5533B"/>
    <w:rsid w:val="00C57F0E"/>
    <w:rsid w:val="00C6357F"/>
    <w:rsid w:val="00C64003"/>
    <w:rsid w:val="00C640EF"/>
    <w:rsid w:val="00C64826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69B2"/>
    <w:rsid w:val="00C96DB6"/>
    <w:rsid w:val="00C97C1D"/>
    <w:rsid w:val="00CA152F"/>
    <w:rsid w:val="00CA4619"/>
    <w:rsid w:val="00CB49E0"/>
    <w:rsid w:val="00CB6C60"/>
    <w:rsid w:val="00CC2C7F"/>
    <w:rsid w:val="00CC41E1"/>
    <w:rsid w:val="00CC43FF"/>
    <w:rsid w:val="00CC63D6"/>
    <w:rsid w:val="00CD1B83"/>
    <w:rsid w:val="00CD267E"/>
    <w:rsid w:val="00CD3240"/>
    <w:rsid w:val="00CD3717"/>
    <w:rsid w:val="00CD4E49"/>
    <w:rsid w:val="00CD6773"/>
    <w:rsid w:val="00CD7F34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D02889"/>
    <w:rsid w:val="00D04517"/>
    <w:rsid w:val="00D0511E"/>
    <w:rsid w:val="00D1025F"/>
    <w:rsid w:val="00D12DCC"/>
    <w:rsid w:val="00D14073"/>
    <w:rsid w:val="00D1415B"/>
    <w:rsid w:val="00D14264"/>
    <w:rsid w:val="00D14DCB"/>
    <w:rsid w:val="00D16E6D"/>
    <w:rsid w:val="00D17530"/>
    <w:rsid w:val="00D22BE4"/>
    <w:rsid w:val="00D24228"/>
    <w:rsid w:val="00D25F02"/>
    <w:rsid w:val="00D322E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494E"/>
    <w:rsid w:val="00D56446"/>
    <w:rsid w:val="00D6108E"/>
    <w:rsid w:val="00D61235"/>
    <w:rsid w:val="00D62C30"/>
    <w:rsid w:val="00D62FF6"/>
    <w:rsid w:val="00D64008"/>
    <w:rsid w:val="00D66C5E"/>
    <w:rsid w:val="00D67073"/>
    <w:rsid w:val="00D7381D"/>
    <w:rsid w:val="00D73982"/>
    <w:rsid w:val="00D74199"/>
    <w:rsid w:val="00D744B1"/>
    <w:rsid w:val="00D75890"/>
    <w:rsid w:val="00D763BF"/>
    <w:rsid w:val="00D7723B"/>
    <w:rsid w:val="00D77B5D"/>
    <w:rsid w:val="00D77E3D"/>
    <w:rsid w:val="00D80548"/>
    <w:rsid w:val="00D823C9"/>
    <w:rsid w:val="00D83216"/>
    <w:rsid w:val="00D838D5"/>
    <w:rsid w:val="00D84681"/>
    <w:rsid w:val="00D87117"/>
    <w:rsid w:val="00D871CB"/>
    <w:rsid w:val="00D90C38"/>
    <w:rsid w:val="00D91670"/>
    <w:rsid w:val="00D93276"/>
    <w:rsid w:val="00D93CF7"/>
    <w:rsid w:val="00D96540"/>
    <w:rsid w:val="00DA3046"/>
    <w:rsid w:val="00DA509A"/>
    <w:rsid w:val="00DA7A34"/>
    <w:rsid w:val="00DA7DDD"/>
    <w:rsid w:val="00DB17AA"/>
    <w:rsid w:val="00DB1FC3"/>
    <w:rsid w:val="00DB2AC9"/>
    <w:rsid w:val="00DB3412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C7F20"/>
    <w:rsid w:val="00DD0167"/>
    <w:rsid w:val="00DD2EAB"/>
    <w:rsid w:val="00DD3005"/>
    <w:rsid w:val="00DD3AAC"/>
    <w:rsid w:val="00DD4D71"/>
    <w:rsid w:val="00DD54FE"/>
    <w:rsid w:val="00DE0673"/>
    <w:rsid w:val="00DE5733"/>
    <w:rsid w:val="00DE6054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5C3A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707CF"/>
    <w:rsid w:val="00E70BF5"/>
    <w:rsid w:val="00E73219"/>
    <w:rsid w:val="00E73A59"/>
    <w:rsid w:val="00E73DDD"/>
    <w:rsid w:val="00E76BC2"/>
    <w:rsid w:val="00E80EE3"/>
    <w:rsid w:val="00E81CE2"/>
    <w:rsid w:val="00E82B43"/>
    <w:rsid w:val="00E83F5C"/>
    <w:rsid w:val="00E84110"/>
    <w:rsid w:val="00E85655"/>
    <w:rsid w:val="00E8697B"/>
    <w:rsid w:val="00E87B49"/>
    <w:rsid w:val="00E87BD2"/>
    <w:rsid w:val="00E87C3A"/>
    <w:rsid w:val="00E90116"/>
    <w:rsid w:val="00E928B8"/>
    <w:rsid w:val="00E94E05"/>
    <w:rsid w:val="00E97562"/>
    <w:rsid w:val="00EA065A"/>
    <w:rsid w:val="00EA0715"/>
    <w:rsid w:val="00EA2BDF"/>
    <w:rsid w:val="00EA4C1A"/>
    <w:rsid w:val="00EB1584"/>
    <w:rsid w:val="00EB26BF"/>
    <w:rsid w:val="00EB567B"/>
    <w:rsid w:val="00EB5DC0"/>
    <w:rsid w:val="00EB6A66"/>
    <w:rsid w:val="00EB6F6F"/>
    <w:rsid w:val="00EC1621"/>
    <w:rsid w:val="00EC4352"/>
    <w:rsid w:val="00EC538A"/>
    <w:rsid w:val="00ED4C88"/>
    <w:rsid w:val="00EE1A4F"/>
    <w:rsid w:val="00EE318B"/>
    <w:rsid w:val="00EE3C74"/>
    <w:rsid w:val="00EE7A93"/>
    <w:rsid w:val="00EF0428"/>
    <w:rsid w:val="00EF07E9"/>
    <w:rsid w:val="00EF0C90"/>
    <w:rsid w:val="00EF1B4A"/>
    <w:rsid w:val="00EF2963"/>
    <w:rsid w:val="00EF39FF"/>
    <w:rsid w:val="00F0084C"/>
    <w:rsid w:val="00F042DF"/>
    <w:rsid w:val="00F05931"/>
    <w:rsid w:val="00F05BE3"/>
    <w:rsid w:val="00F05C67"/>
    <w:rsid w:val="00F10E38"/>
    <w:rsid w:val="00F11020"/>
    <w:rsid w:val="00F1323B"/>
    <w:rsid w:val="00F134CB"/>
    <w:rsid w:val="00F21C6C"/>
    <w:rsid w:val="00F21EE8"/>
    <w:rsid w:val="00F226D3"/>
    <w:rsid w:val="00F237E1"/>
    <w:rsid w:val="00F26F8C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920EB"/>
    <w:rsid w:val="00F92BD6"/>
    <w:rsid w:val="00F968DA"/>
    <w:rsid w:val="00FA12D9"/>
    <w:rsid w:val="00FA1C7E"/>
    <w:rsid w:val="00FA6776"/>
    <w:rsid w:val="00FB1331"/>
    <w:rsid w:val="00FB2E1F"/>
    <w:rsid w:val="00FC51CC"/>
    <w:rsid w:val="00FD0F46"/>
    <w:rsid w:val="00FD24DC"/>
    <w:rsid w:val="00FD2552"/>
    <w:rsid w:val="00FD27EC"/>
    <w:rsid w:val="00FD6963"/>
    <w:rsid w:val="00FD77B3"/>
    <w:rsid w:val="00FE39AD"/>
    <w:rsid w:val="00FE3D47"/>
    <w:rsid w:val="00FE4CFE"/>
    <w:rsid w:val="00FF1B19"/>
    <w:rsid w:val="00FF27A4"/>
    <w:rsid w:val="00FF4295"/>
    <w:rsid w:val="00F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2B73D0"/>
  <w15:docId w15:val="{69E0B917-1737-420E-8E48-9FD794E4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val="x-none"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val="x-none"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uiPriority w:val="39"/>
    <w:rsid w:val="0054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  <w:lang w:val="x-none" w:eastAsia="x-none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  <w:lang w:val="x-none" w:eastAsia="x-none"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"/>
    <w:basedOn w:val="Normalny"/>
    <w:link w:val="AkapitzlistZnak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uiPriority w:val="99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after="96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val="x-none"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val="x-none"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val="x-none" w:eastAsia="en-US"/>
    </w:rPr>
  </w:style>
  <w:style w:type="character" w:customStyle="1" w:styleId="Nagwek9Znak">
    <w:name w:val="Nagłówek 9 Znak"/>
    <w:link w:val="Nagwek9"/>
    <w:rsid w:val="00DA509A"/>
    <w:rPr>
      <w:sz w:val="32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val="x-none"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val="x-none"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val="x-none"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val="x-none"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val="x-none"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val="x-none"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DA509A"/>
    <w:rPr>
      <w:lang w:val="x-none" w:eastAsia="x-none"/>
    </w:rPr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rsid w:val="00F968DA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1cbf6158330b05281816bb89dd5a7d78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48c9d6f6a37bdb6b3feb540cad489501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807626-F283-4C79-9E39-7C1A672FF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AF8153-9736-44F3-BA64-DA69B34045A6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3.xml><?xml version="1.0" encoding="utf-8"?>
<ds:datastoreItem xmlns:ds="http://schemas.openxmlformats.org/officeDocument/2006/customXml" ds:itemID="{F5CC4018-4129-4146-8F54-BD5B8DDC87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Karol Taborski</dc:creator>
  <cp:keywords/>
  <cp:lastModifiedBy>Tomasz </cp:lastModifiedBy>
  <cp:revision>4</cp:revision>
  <cp:lastPrinted>2013-04-03T06:33:00Z</cp:lastPrinted>
  <dcterms:created xsi:type="dcterms:W3CDTF">2026-10-20T07:54:00Z</dcterms:created>
  <dcterms:modified xsi:type="dcterms:W3CDTF">2026-10-20T09:34:00Z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0x01010081369C429A61FB4B82131E14F5981693</vt:lpwstr>
  </property>
  <property fmtid="{D5CDD505-2E9C-101B-9397-08002B2CF9AE}" pid="3" name="MediaServiceImageTags">
    <vt:lpwstr/>
  </property>
</Properties>
</file>